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7F8" w:rsidRPr="007D77F8" w:rsidRDefault="007D77F8" w:rsidP="007D77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F8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1C7277" w:rsidRPr="007D77F8" w:rsidRDefault="007D77F8" w:rsidP="007D77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F8">
        <w:rPr>
          <w:rFonts w:ascii="Times New Roman" w:hAnsi="Times New Roman" w:cs="Times New Roman"/>
          <w:b/>
          <w:sz w:val="24"/>
          <w:szCs w:val="24"/>
        </w:rPr>
        <w:t>работы школьного спортивного клуба «Дружба»</w:t>
      </w:r>
    </w:p>
    <w:p w:rsidR="007D77F8" w:rsidRDefault="007D77F8" w:rsidP="007D77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77F8" w:rsidRPr="007D77F8" w:rsidRDefault="007D77F8" w:rsidP="004F3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77F8">
        <w:rPr>
          <w:rFonts w:ascii="Times New Roman" w:hAnsi="Times New Roman" w:cs="Times New Roman"/>
          <w:b/>
          <w:sz w:val="24"/>
          <w:szCs w:val="24"/>
        </w:rPr>
        <w:t>Дата  создания</w:t>
      </w:r>
      <w:r w:rsidRPr="007D77F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01.09.2020</w:t>
      </w:r>
      <w:r w:rsidRPr="007D77F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7D77F8" w:rsidRPr="007D77F8" w:rsidRDefault="007D77F8" w:rsidP="004F3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77F8">
        <w:rPr>
          <w:rFonts w:ascii="Times New Roman" w:hAnsi="Times New Roman" w:cs="Times New Roman"/>
          <w:b/>
          <w:sz w:val="24"/>
          <w:szCs w:val="24"/>
        </w:rPr>
        <w:t>Руководитель клуба</w:t>
      </w:r>
      <w:r w:rsidRPr="007D77F8">
        <w:rPr>
          <w:rFonts w:ascii="Times New Roman" w:hAnsi="Times New Roman" w:cs="Times New Roman"/>
          <w:sz w:val="24"/>
          <w:szCs w:val="24"/>
        </w:rPr>
        <w:t xml:space="preserve"> – </w:t>
      </w:r>
      <w:r w:rsidR="004F3C2B">
        <w:rPr>
          <w:rFonts w:ascii="Times New Roman" w:hAnsi="Times New Roman" w:cs="Times New Roman"/>
          <w:sz w:val="24"/>
          <w:szCs w:val="24"/>
        </w:rPr>
        <w:t xml:space="preserve">Ишматов Айрат </w:t>
      </w:r>
      <w:proofErr w:type="spellStart"/>
      <w:r w:rsidR="004F3C2B">
        <w:rPr>
          <w:rFonts w:ascii="Times New Roman" w:hAnsi="Times New Roman" w:cs="Times New Roman"/>
          <w:sz w:val="24"/>
          <w:szCs w:val="24"/>
        </w:rPr>
        <w:t>Харисович</w:t>
      </w:r>
      <w:proofErr w:type="spellEnd"/>
      <w:r w:rsidRPr="007D77F8">
        <w:rPr>
          <w:rFonts w:ascii="Times New Roman" w:hAnsi="Times New Roman" w:cs="Times New Roman"/>
          <w:sz w:val="24"/>
          <w:szCs w:val="24"/>
        </w:rPr>
        <w:t xml:space="preserve"> – учитель физической  культуры, </w:t>
      </w:r>
      <w:r>
        <w:rPr>
          <w:rFonts w:ascii="Times New Roman" w:hAnsi="Times New Roman" w:cs="Times New Roman"/>
          <w:sz w:val="24"/>
          <w:szCs w:val="24"/>
        </w:rPr>
        <w:t>первая</w:t>
      </w:r>
      <w:r w:rsidRPr="007D77F8">
        <w:rPr>
          <w:rFonts w:ascii="Times New Roman" w:hAnsi="Times New Roman" w:cs="Times New Roman"/>
          <w:sz w:val="24"/>
          <w:szCs w:val="24"/>
        </w:rPr>
        <w:t xml:space="preserve"> квалификационная категория</w:t>
      </w:r>
    </w:p>
    <w:p w:rsidR="007D77F8" w:rsidRPr="007D77F8" w:rsidRDefault="007D77F8" w:rsidP="004F3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77F8">
        <w:rPr>
          <w:rFonts w:ascii="Times New Roman" w:hAnsi="Times New Roman" w:cs="Times New Roman"/>
          <w:b/>
          <w:sz w:val="24"/>
          <w:szCs w:val="24"/>
        </w:rPr>
        <w:t>Основные виды спорта</w:t>
      </w:r>
      <w:r w:rsidRPr="007D77F8">
        <w:rPr>
          <w:rFonts w:ascii="Times New Roman" w:hAnsi="Times New Roman" w:cs="Times New Roman"/>
          <w:sz w:val="24"/>
          <w:szCs w:val="24"/>
        </w:rPr>
        <w:t xml:space="preserve"> – волейбол, баскетбол, шахматы, </w:t>
      </w:r>
      <w:r w:rsidR="00070234">
        <w:rPr>
          <w:rFonts w:ascii="Times New Roman" w:hAnsi="Times New Roman" w:cs="Times New Roman"/>
          <w:sz w:val="24"/>
          <w:szCs w:val="24"/>
        </w:rPr>
        <w:t xml:space="preserve">настольный теннис, </w:t>
      </w:r>
      <w:proofErr w:type="spellStart"/>
      <w:r w:rsidR="00070234">
        <w:rPr>
          <w:rFonts w:ascii="Times New Roman" w:hAnsi="Times New Roman" w:cs="Times New Roman"/>
          <w:sz w:val="24"/>
          <w:szCs w:val="24"/>
        </w:rPr>
        <w:t>корэш</w:t>
      </w:r>
      <w:proofErr w:type="spellEnd"/>
      <w:r w:rsidR="00070234">
        <w:rPr>
          <w:rFonts w:ascii="Times New Roman" w:hAnsi="Times New Roman" w:cs="Times New Roman"/>
          <w:sz w:val="24"/>
          <w:szCs w:val="24"/>
        </w:rPr>
        <w:t>, лыжная подготовка</w:t>
      </w:r>
      <w:r w:rsidRPr="007D77F8">
        <w:rPr>
          <w:rFonts w:ascii="Times New Roman" w:hAnsi="Times New Roman" w:cs="Times New Roman"/>
          <w:sz w:val="24"/>
          <w:szCs w:val="24"/>
        </w:rPr>
        <w:t>.</w:t>
      </w:r>
    </w:p>
    <w:p w:rsidR="007D77F8" w:rsidRDefault="007D77F8" w:rsidP="004F3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77F8">
        <w:rPr>
          <w:rFonts w:ascii="Times New Roman" w:hAnsi="Times New Roman" w:cs="Times New Roman"/>
          <w:b/>
          <w:sz w:val="24"/>
          <w:szCs w:val="24"/>
        </w:rPr>
        <w:t>Материально-техническая база клуба</w:t>
      </w:r>
      <w:r w:rsidRPr="007D77F8">
        <w:rPr>
          <w:rFonts w:ascii="Times New Roman" w:hAnsi="Times New Roman" w:cs="Times New Roman"/>
          <w:sz w:val="24"/>
          <w:szCs w:val="24"/>
        </w:rPr>
        <w:t xml:space="preserve"> – школьный спортивный зал; </w:t>
      </w:r>
      <w:r>
        <w:rPr>
          <w:rFonts w:ascii="Times New Roman" w:hAnsi="Times New Roman" w:cs="Times New Roman"/>
          <w:sz w:val="24"/>
          <w:szCs w:val="24"/>
        </w:rPr>
        <w:t>универсальная площадка</w:t>
      </w:r>
      <w:r w:rsidRPr="007D77F8">
        <w:rPr>
          <w:rFonts w:ascii="Times New Roman" w:hAnsi="Times New Roman" w:cs="Times New Roman"/>
          <w:sz w:val="24"/>
          <w:szCs w:val="24"/>
        </w:rPr>
        <w:t>; спортивная игровая площадка – полоса препятствий, футбольное поле; оборудование для занятий спортом.</w:t>
      </w:r>
    </w:p>
    <w:p w:rsidR="007D77F8" w:rsidRPr="007D77F8" w:rsidRDefault="007D77F8" w:rsidP="004F3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77F8">
        <w:rPr>
          <w:rFonts w:ascii="Times New Roman" w:hAnsi="Times New Roman" w:cs="Times New Roman"/>
          <w:b/>
          <w:sz w:val="24"/>
          <w:szCs w:val="24"/>
        </w:rPr>
        <w:t>Адрес школьного сайта</w:t>
      </w:r>
      <w:r w:rsidRPr="007D77F8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222F5D">
          <w:rPr>
            <w:rStyle w:val="a3"/>
            <w:rFonts w:ascii="Times New Roman" w:hAnsi="Times New Roman" w:cs="Times New Roman"/>
            <w:sz w:val="24"/>
            <w:szCs w:val="24"/>
          </w:rPr>
          <w:t>https://edu.tatar.ru/zainsk/aksarino/sch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7F8" w:rsidRDefault="007D77F8" w:rsidP="007D7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77F8">
        <w:rPr>
          <w:rFonts w:ascii="Times New Roman" w:hAnsi="Times New Roman" w:cs="Times New Roman"/>
          <w:b/>
          <w:sz w:val="24"/>
          <w:szCs w:val="24"/>
        </w:rPr>
        <w:t xml:space="preserve">Ссылка </w:t>
      </w:r>
      <w:r w:rsidRPr="007D77F8">
        <w:rPr>
          <w:rFonts w:ascii="Times New Roman" w:hAnsi="Times New Roman" w:cs="Times New Roman"/>
          <w:sz w:val="24"/>
          <w:szCs w:val="24"/>
        </w:rPr>
        <w:t>на страницу ШСК «</w:t>
      </w:r>
      <w:r>
        <w:rPr>
          <w:rFonts w:ascii="Times New Roman" w:hAnsi="Times New Roman" w:cs="Times New Roman"/>
          <w:sz w:val="24"/>
          <w:szCs w:val="24"/>
        </w:rPr>
        <w:t>Дружба</w:t>
      </w:r>
      <w:r w:rsidRPr="007D77F8">
        <w:rPr>
          <w:rFonts w:ascii="Times New Roman" w:hAnsi="Times New Roman" w:cs="Times New Roman"/>
          <w:sz w:val="24"/>
          <w:szCs w:val="24"/>
        </w:rPr>
        <w:t>»: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222F5D">
          <w:rPr>
            <w:rStyle w:val="a3"/>
            <w:rFonts w:ascii="Times New Roman" w:hAnsi="Times New Roman" w:cs="Times New Roman"/>
            <w:sz w:val="24"/>
            <w:szCs w:val="24"/>
          </w:rPr>
          <w:t>https://edu.tatar.ru/zainsk/aksarino/sch/page4316380.htm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3C2B" w:rsidRDefault="004F3C2B" w:rsidP="007D77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D77F8" w:rsidRPr="007D77F8" w:rsidRDefault="007D77F8" w:rsidP="007D77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7D77F8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цели клуба: </w:t>
      </w:r>
    </w:p>
    <w:p w:rsidR="007D77F8" w:rsidRPr="007D77F8" w:rsidRDefault="007D77F8" w:rsidP="007D77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D77F8" w:rsidRPr="007D77F8" w:rsidRDefault="007D77F8" w:rsidP="007D7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7F8">
        <w:rPr>
          <w:rFonts w:ascii="Times New Roman" w:hAnsi="Times New Roman" w:cs="Times New Roman"/>
          <w:sz w:val="24"/>
          <w:szCs w:val="24"/>
        </w:rPr>
        <w:t>1.</w:t>
      </w:r>
      <w:r w:rsidRPr="007D77F8">
        <w:rPr>
          <w:rFonts w:ascii="Times New Roman" w:hAnsi="Times New Roman" w:cs="Times New Roman"/>
          <w:sz w:val="24"/>
          <w:szCs w:val="24"/>
        </w:rPr>
        <w:tab/>
        <w:t>организация и проведение спортивно-массовой работы в образовательном учреждении во внеурочное время;</w:t>
      </w:r>
    </w:p>
    <w:p w:rsidR="007D77F8" w:rsidRPr="007D77F8" w:rsidRDefault="007D77F8" w:rsidP="007D7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7F8">
        <w:rPr>
          <w:rFonts w:ascii="Times New Roman" w:hAnsi="Times New Roman" w:cs="Times New Roman"/>
          <w:sz w:val="24"/>
          <w:szCs w:val="24"/>
        </w:rPr>
        <w:t>2.</w:t>
      </w:r>
      <w:r w:rsidRPr="007D77F8">
        <w:rPr>
          <w:rFonts w:ascii="Times New Roman" w:hAnsi="Times New Roman" w:cs="Times New Roman"/>
          <w:sz w:val="24"/>
          <w:szCs w:val="24"/>
        </w:rPr>
        <w:tab/>
        <w:t xml:space="preserve">привлечение </w:t>
      </w:r>
      <w:proofErr w:type="gramStart"/>
      <w:r w:rsidRPr="007D77F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D77F8">
        <w:rPr>
          <w:rFonts w:ascii="Times New Roman" w:hAnsi="Times New Roman" w:cs="Times New Roman"/>
          <w:sz w:val="24"/>
          <w:szCs w:val="24"/>
        </w:rPr>
        <w:t xml:space="preserve"> к систематическим занятиям физической культурой и спортом;</w:t>
      </w:r>
    </w:p>
    <w:p w:rsidR="007D77F8" w:rsidRPr="007D77F8" w:rsidRDefault="007D77F8" w:rsidP="007D7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7F8">
        <w:rPr>
          <w:rFonts w:ascii="Times New Roman" w:hAnsi="Times New Roman" w:cs="Times New Roman"/>
          <w:sz w:val="24"/>
          <w:szCs w:val="24"/>
        </w:rPr>
        <w:t>3.</w:t>
      </w:r>
      <w:r w:rsidRPr="007D77F8">
        <w:rPr>
          <w:rFonts w:ascii="Times New Roman" w:hAnsi="Times New Roman" w:cs="Times New Roman"/>
          <w:sz w:val="24"/>
          <w:szCs w:val="24"/>
        </w:rPr>
        <w:tab/>
        <w:t>развитие традиционных и популярных видов спорта;</w:t>
      </w:r>
    </w:p>
    <w:p w:rsidR="007D77F8" w:rsidRPr="007D77F8" w:rsidRDefault="007D77F8" w:rsidP="007D7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7F8">
        <w:rPr>
          <w:rFonts w:ascii="Times New Roman" w:hAnsi="Times New Roman" w:cs="Times New Roman"/>
          <w:sz w:val="24"/>
          <w:szCs w:val="24"/>
        </w:rPr>
        <w:t>4.</w:t>
      </w:r>
      <w:r w:rsidRPr="007D77F8">
        <w:rPr>
          <w:rFonts w:ascii="Times New Roman" w:hAnsi="Times New Roman" w:cs="Times New Roman"/>
          <w:sz w:val="24"/>
          <w:szCs w:val="24"/>
        </w:rPr>
        <w:tab/>
        <w:t>формирование здорового образа жизни.</w:t>
      </w:r>
    </w:p>
    <w:p w:rsidR="007D77F8" w:rsidRPr="007D77F8" w:rsidRDefault="007D77F8" w:rsidP="007D7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7F8" w:rsidRPr="007D77F8" w:rsidRDefault="007D77F8" w:rsidP="007D77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77F8">
        <w:rPr>
          <w:rFonts w:ascii="Times New Roman" w:hAnsi="Times New Roman" w:cs="Times New Roman"/>
          <w:b/>
          <w:bCs/>
          <w:sz w:val="24"/>
          <w:szCs w:val="24"/>
        </w:rPr>
        <w:t>Приоритетные задачи:</w:t>
      </w:r>
    </w:p>
    <w:p w:rsidR="007D77F8" w:rsidRPr="007D77F8" w:rsidRDefault="007D77F8" w:rsidP="007D7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7F8" w:rsidRPr="007D77F8" w:rsidRDefault="007D77F8" w:rsidP="007D7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7F8">
        <w:rPr>
          <w:rFonts w:ascii="Times New Roman" w:hAnsi="Times New Roman" w:cs="Times New Roman"/>
          <w:sz w:val="24"/>
          <w:szCs w:val="24"/>
        </w:rPr>
        <w:t>•</w:t>
      </w:r>
      <w:r w:rsidRPr="007D77F8">
        <w:rPr>
          <w:rFonts w:ascii="Times New Roman" w:hAnsi="Times New Roman" w:cs="Times New Roman"/>
          <w:sz w:val="24"/>
          <w:szCs w:val="24"/>
        </w:rPr>
        <w:tab/>
        <w:t xml:space="preserve">информационно-просветительское обеспечение олимпийского движения и активизация физкультурно-спортивной  работы всех учащихся; </w:t>
      </w:r>
    </w:p>
    <w:p w:rsidR="007D77F8" w:rsidRPr="007D77F8" w:rsidRDefault="007D77F8" w:rsidP="007D7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7F8">
        <w:rPr>
          <w:rFonts w:ascii="Times New Roman" w:hAnsi="Times New Roman" w:cs="Times New Roman"/>
          <w:sz w:val="24"/>
          <w:szCs w:val="24"/>
        </w:rPr>
        <w:t>•</w:t>
      </w:r>
      <w:r w:rsidRPr="007D77F8">
        <w:rPr>
          <w:rFonts w:ascii="Times New Roman" w:hAnsi="Times New Roman" w:cs="Times New Roman"/>
          <w:sz w:val="24"/>
          <w:szCs w:val="24"/>
        </w:rPr>
        <w:tab/>
        <w:t xml:space="preserve">укрепление здоровья и физическое совершенствование учащихся на основе систематически организованных внеклассных спортивно-оздоровительных занятий   для детей, учителей, родителей; </w:t>
      </w:r>
    </w:p>
    <w:p w:rsidR="007D77F8" w:rsidRPr="007D77F8" w:rsidRDefault="007D77F8" w:rsidP="007D7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7F8">
        <w:rPr>
          <w:rFonts w:ascii="Times New Roman" w:hAnsi="Times New Roman" w:cs="Times New Roman"/>
          <w:sz w:val="24"/>
          <w:szCs w:val="24"/>
        </w:rPr>
        <w:t>•</w:t>
      </w:r>
      <w:r w:rsidRPr="007D77F8">
        <w:rPr>
          <w:rFonts w:ascii="Times New Roman" w:hAnsi="Times New Roman" w:cs="Times New Roman"/>
          <w:sz w:val="24"/>
          <w:szCs w:val="24"/>
        </w:rPr>
        <w:tab/>
        <w:t xml:space="preserve">закрепление и совершенствование умений и навыков, полученных на уроках физической культуры, формирование жизненно необходимых физических качеств; </w:t>
      </w:r>
    </w:p>
    <w:p w:rsidR="007D77F8" w:rsidRPr="007D77F8" w:rsidRDefault="007D77F8" w:rsidP="007D7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7F8">
        <w:rPr>
          <w:rFonts w:ascii="Times New Roman" w:hAnsi="Times New Roman" w:cs="Times New Roman"/>
          <w:sz w:val="24"/>
          <w:szCs w:val="24"/>
        </w:rPr>
        <w:t>•</w:t>
      </w:r>
      <w:r w:rsidRPr="007D77F8">
        <w:rPr>
          <w:rFonts w:ascii="Times New Roman" w:hAnsi="Times New Roman" w:cs="Times New Roman"/>
          <w:sz w:val="24"/>
          <w:szCs w:val="24"/>
        </w:rPr>
        <w:tab/>
        <w:t xml:space="preserve">воспитание общественной активности и трудолюбия, творчества и организаторских способностей; </w:t>
      </w:r>
    </w:p>
    <w:p w:rsidR="007D77F8" w:rsidRPr="007D77F8" w:rsidRDefault="007D77F8" w:rsidP="007D7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7F8">
        <w:rPr>
          <w:rFonts w:ascii="Times New Roman" w:hAnsi="Times New Roman" w:cs="Times New Roman"/>
          <w:sz w:val="24"/>
          <w:szCs w:val="24"/>
        </w:rPr>
        <w:t>•</w:t>
      </w:r>
      <w:r w:rsidRPr="007D77F8">
        <w:rPr>
          <w:rFonts w:ascii="Times New Roman" w:hAnsi="Times New Roman" w:cs="Times New Roman"/>
          <w:sz w:val="24"/>
          <w:szCs w:val="24"/>
        </w:rPr>
        <w:tab/>
        <w:t>развитие волонтерского движения по пропаганде здорового образа жизни</w:t>
      </w:r>
    </w:p>
    <w:p w:rsidR="007D77F8" w:rsidRPr="007D77F8" w:rsidRDefault="007D77F8" w:rsidP="007D7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7F8">
        <w:rPr>
          <w:rFonts w:ascii="Times New Roman" w:hAnsi="Times New Roman" w:cs="Times New Roman"/>
          <w:sz w:val="24"/>
          <w:szCs w:val="24"/>
        </w:rPr>
        <w:t>•</w:t>
      </w:r>
      <w:r w:rsidRPr="007D77F8">
        <w:rPr>
          <w:rFonts w:ascii="Times New Roman" w:hAnsi="Times New Roman" w:cs="Times New Roman"/>
          <w:sz w:val="24"/>
          <w:szCs w:val="24"/>
        </w:rPr>
        <w:tab/>
        <w:t xml:space="preserve">привлечение к спортивно-массовой работе в клубе известных спортсменов, ветеранов спорта, родителей учащихся; </w:t>
      </w:r>
    </w:p>
    <w:p w:rsidR="007D77F8" w:rsidRPr="007D77F8" w:rsidRDefault="007D77F8" w:rsidP="007D7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7F8">
        <w:rPr>
          <w:rFonts w:ascii="Times New Roman" w:hAnsi="Times New Roman" w:cs="Times New Roman"/>
          <w:sz w:val="24"/>
          <w:szCs w:val="24"/>
        </w:rPr>
        <w:t>•</w:t>
      </w:r>
      <w:r w:rsidRPr="007D77F8">
        <w:rPr>
          <w:rFonts w:ascii="Times New Roman" w:hAnsi="Times New Roman" w:cs="Times New Roman"/>
          <w:sz w:val="24"/>
          <w:szCs w:val="24"/>
        </w:rPr>
        <w:tab/>
        <w:t>профилактика таких асоциальных проявлений в детской и  подростковой среде как  наркомания, курение, алкоголизм, сексуальная распущенность, выработка потребности в здоровом образе жизни.</w:t>
      </w:r>
    </w:p>
    <w:p w:rsidR="007D77F8" w:rsidRDefault="007D77F8" w:rsidP="007D7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7F8" w:rsidRPr="007D77F8" w:rsidRDefault="007D77F8" w:rsidP="007D77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F8">
        <w:rPr>
          <w:rFonts w:ascii="Times New Roman" w:hAnsi="Times New Roman" w:cs="Times New Roman"/>
          <w:b/>
          <w:sz w:val="24"/>
          <w:szCs w:val="24"/>
        </w:rPr>
        <w:t>1. Организационно – методическая работа</w:t>
      </w:r>
    </w:p>
    <w:p w:rsidR="007D77F8" w:rsidRPr="007D77F8" w:rsidRDefault="007D77F8" w:rsidP="007D77F8">
      <w:pPr>
        <w:jc w:val="both"/>
        <w:rPr>
          <w:rFonts w:ascii="Times New Roman" w:hAnsi="Times New Roman" w:cs="Times New Roman"/>
          <w:sz w:val="24"/>
          <w:szCs w:val="24"/>
        </w:rPr>
      </w:pPr>
      <w:r w:rsidRPr="007D77F8">
        <w:rPr>
          <w:rFonts w:ascii="Times New Roman" w:hAnsi="Times New Roman" w:cs="Times New Roman"/>
          <w:sz w:val="24"/>
          <w:szCs w:val="24"/>
        </w:rPr>
        <w:t xml:space="preserve">Организационная  работа  клуба  строится  по  трем направлениям деятельности: </w:t>
      </w:r>
      <w:proofErr w:type="gramStart"/>
      <w:r w:rsidRPr="007D77F8">
        <w:rPr>
          <w:rFonts w:ascii="Times New Roman" w:hAnsi="Times New Roman" w:cs="Times New Roman"/>
          <w:sz w:val="24"/>
          <w:szCs w:val="24"/>
        </w:rPr>
        <w:t>физкультурно-спортивное</w:t>
      </w:r>
      <w:proofErr w:type="gramEnd"/>
      <w:r w:rsidRPr="007D77F8">
        <w:rPr>
          <w:rFonts w:ascii="Times New Roman" w:hAnsi="Times New Roman" w:cs="Times New Roman"/>
          <w:sz w:val="24"/>
          <w:szCs w:val="24"/>
        </w:rPr>
        <w:t xml:space="preserve">, спортивно - оздоровительное, информационно-пропагандистское. </w:t>
      </w:r>
    </w:p>
    <w:p w:rsidR="007D77F8" w:rsidRPr="007D77F8" w:rsidRDefault="007D77F8" w:rsidP="007D77F8">
      <w:pPr>
        <w:jc w:val="both"/>
        <w:rPr>
          <w:rFonts w:ascii="Times New Roman" w:hAnsi="Times New Roman" w:cs="Times New Roman"/>
          <w:sz w:val="24"/>
          <w:szCs w:val="24"/>
        </w:rPr>
      </w:pPr>
      <w:r w:rsidRPr="007D77F8">
        <w:rPr>
          <w:rFonts w:ascii="Times New Roman" w:hAnsi="Times New Roman" w:cs="Times New Roman"/>
          <w:sz w:val="24"/>
          <w:szCs w:val="24"/>
        </w:rPr>
        <w:t xml:space="preserve">Физкультурно-спортивная   деятельность  клуба  направлена  на  организацию  работы  спортивных  секций  в  школе  и  вовлечение  в  работу  секции как можно больше  участников различных возрастов, а также подготовку участников и команд  на районные, </w:t>
      </w:r>
      <w:r>
        <w:rPr>
          <w:rFonts w:ascii="Times New Roman" w:hAnsi="Times New Roman" w:cs="Times New Roman"/>
          <w:sz w:val="24"/>
          <w:szCs w:val="24"/>
        </w:rPr>
        <w:t>и республиканские</w:t>
      </w:r>
      <w:r w:rsidRPr="007D77F8">
        <w:rPr>
          <w:rFonts w:ascii="Times New Roman" w:hAnsi="Times New Roman" w:cs="Times New Roman"/>
          <w:sz w:val="24"/>
          <w:szCs w:val="24"/>
        </w:rPr>
        <w:t xml:space="preserve"> соревнования.  Деятельность  клуба  в физкультурно-оздоровительном направлении осуществляется через   организацию  и проведение  физкультурно-спортивных мероприятий: праздников, спортивных соревнований, товарищеских встреч, Дней здоровья, походов.</w:t>
      </w:r>
    </w:p>
    <w:p w:rsidR="007D77F8" w:rsidRDefault="007D77F8" w:rsidP="007D77F8">
      <w:pPr>
        <w:jc w:val="both"/>
        <w:rPr>
          <w:rFonts w:ascii="Times New Roman" w:hAnsi="Times New Roman" w:cs="Times New Roman"/>
          <w:sz w:val="24"/>
          <w:szCs w:val="24"/>
        </w:rPr>
      </w:pPr>
      <w:r w:rsidRPr="007D77F8">
        <w:rPr>
          <w:rFonts w:ascii="Times New Roman" w:hAnsi="Times New Roman" w:cs="Times New Roman"/>
          <w:sz w:val="24"/>
          <w:szCs w:val="24"/>
        </w:rPr>
        <w:t xml:space="preserve">В информационно-пропагандистском направлении клуб  работает  совместно со школьным  общественным  объединением -  </w:t>
      </w:r>
      <w:r>
        <w:rPr>
          <w:rFonts w:ascii="Times New Roman" w:hAnsi="Times New Roman" w:cs="Times New Roman"/>
          <w:sz w:val="24"/>
          <w:szCs w:val="24"/>
        </w:rPr>
        <w:t>«Фемида»</w:t>
      </w:r>
      <w:r w:rsidRPr="007D77F8">
        <w:rPr>
          <w:rFonts w:ascii="Times New Roman" w:hAnsi="Times New Roman" w:cs="Times New Roman"/>
          <w:sz w:val="24"/>
          <w:szCs w:val="24"/>
        </w:rPr>
        <w:t xml:space="preserve"> и волонтёрами. В рамках этой деятельности ведется </w:t>
      </w:r>
      <w:r w:rsidRPr="007D77F8">
        <w:rPr>
          <w:rFonts w:ascii="Times New Roman" w:hAnsi="Times New Roman" w:cs="Times New Roman"/>
          <w:sz w:val="24"/>
          <w:szCs w:val="24"/>
        </w:rPr>
        <w:lastRenderedPageBreak/>
        <w:t xml:space="preserve">работа с </w:t>
      </w:r>
      <w:proofErr w:type="gramStart"/>
      <w:r w:rsidRPr="007D77F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D77F8">
        <w:rPr>
          <w:rFonts w:ascii="Times New Roman" w:hAnsi="Times New Roman" w:cs="Times New Roman"/>
          <w:sz w:val="24"/>
          <w:szCs w:val="24"/>
        </w:rPr>
        <w:t xml:space="preserve"> «группы риска», данные дети привлекаются к участию в акциях, соревнованиях, праздниках. Администрацией школы, членами ШСК и волонтерами ведется </w:t>
      </w:r>
      <w:proofErr w:type="gramStart"/>
      <w:r w:rsidRPr="007D77F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D77F8">
        <w:rPr>
          <w:rFonts w:ascii="Times New Roman" w:hAnsi="Times New Roman" w:cs="Times New Roman"/>
          <w:sz w:val="24"/>
          <w:szCs w:val="24"/>
        </w:rPr>
        <w:t xml:space="preserve"> посещением детьми внеурочных занятий и спортивных секций. Совместная  деятельность направлена на популяризацию спортивного, здорового и активного образа жизни,   формирование  устойчивости к факторам риска для здоровья, к вредным привычкам,     помощь в самоопределении, самореализация через участие во Всероссийских, районных и школьных  акциях и олимпиадах, проектах, конкурсах по пропаганде здорового образа жизни. Педагоги, учащиеся – участники клуба, в рамках родительского лектория выступают на родительских собраниях  с информациями  о  деятельности клуба, введении  комплекса «ГТО», режиме  дня, здоровом  питании, пропаганде олимпийского движения в нашей стране. Результатом такой работы является  помощь и  участие  родителей  в  проводимых спортивных мероприятиях.</w:t>
      </w:r>
    </w:p>
    <w:p w:rsidR="007D77F8" w:rsidRPr="00901D74" w:rsidRDefault="007D77F8" w:rsidP="00901D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D74">
        <w:rPr>
          <w:rFonts w:ascii="Times New Roman" w:hAnsi="Times New Roman" w:cs="Times New Roman"/>
          <w:b/>
          <w:sz w:val="24"/>
          <w:szCs w:val="24"/>
        </w:rPr>
        <w:t>2. Работа клуба  по сохранению здоровья и пропаганде ЗОЖ</w:t>
      </w:r>
    </w:p>
    <w:p w:rsidR="007D77F8" w:rsidRPr="00901D74" w:rsidRDefault="007D77F8" w:rsidP="00901D74">
      <w:pPr>
        <w:jc w:val="both"/>
        <w:rPr>
          <w:rFonts w:ascii="Times New Roman" w:hAnsi="Times New Roman" w:cs="Times New Roman"/>
          <w:sz w:val="24"/>
          <w:szCs w:val="24"/>
        </w:rPr>
      </w:pPr>
      <w:r w:rsidRPr="00901D74">
        <w:rPr>
          <w:rFonts w:ascii="Times New Roman" w:hAnsi="Times New Roman" w:cs="Times New Roman"/>
          <w:sz w:val="24"/>
          <w:szCs w:val="24"/>
        </w:rPr>
        <w:t xml:space="preserve">       В школе спортивная деятельность является той сферой, в которой ученик, независимо от уровня успеваемости и многих других характеристик, может наиболее   свободно  проявить   свои   способности   к  общению, инициативность, организаторский талант. Именно   спорт  становится   той   основой, на   которой   дети  объединяются   для   совместного   проведения  свободного   времени. </w:t>
      </w:r>
    </w:p>
    <w:p w:rsidR="007D77F8" w:rsidRPr="00901D74" w:rsidRDefault="007D77F8" w:rsidP="00901D74">
      <w:pPr>
        <w:jc w:val="both"/>
        <w:rPr>
          <w:rFonts w:ascii="Times New Roman" w:hAnsi="Times New Roman" w:cs="Times New Roman"/>
          <w:sz w:val="24"/>
          <w:szCs w:val="24"/>
        </w:rPr>
      </w:pPr>
      <w:r w:rsidRPr="00901D74">
        <w:rPr>
          <w:rFonts w:ascii="Times New Roman" w:hAnsi="Times New Roman" w:cs="Times New Roman"/>
          <w:sz w:val="24"/>
          <w:szCs w:val="24"/>
        </w:rPr>
        <w:t xml:space="preserve">Школьный спортивный клуб - одна из эффективных форм приобщения обучающихся к общественной деятельности. </w:t>
      </w:r>
    </w:p>
    <w:p w:rsidR="007D77F8" w:rsidRPr="00070234" w:rsidRDefault="007D77F8" w:rsidP="00901D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234">
        <w:rPr>
          <w:rFonts w:ascii="Times New Roman" w:hAnsi="Times New Roman" w:cs="Times New Roman"/>
          <w:b/>
          <w:sz w:val="24"/>
          <w:szCs w:val="24"/>
        </w:rPr>
        <w:t>Физкультурно-спортивное направление деятельности клуба</w:t>
      </w:r>
    </w:p>
    <w:p w:rsidR="007D77F8" w:rsidRPr="00901D74" w:rsidRDefault="007D77F8" w:rsidP="00901D7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01D74">
        <w:rPr>
          <w:rFonts w:ascii="Times New Roman" w:hAnsi="Times New Roman" w:cs="Times New Roman"/>
          <w:b/>
          <w:i/>
          <w:sz w:val="24"/>
          <w:szCs w:val="24"/>
        </w:rPr>
        <w:t>«Волонтерское движение»</w:t>
      </w:r>
    </w:p>
    <w:p w:rsidR="00901D74" w:rsidRDefault="00901D74" w:rsidP="00901D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</w:t>
      </w:r>
      <w:r w:rsidR="007D77F8" w:rsidRPr="00901D74">
        <w:rPr>
          <w:rFonts w:ascii="Times New Roman" w:hAnsi="Times New Roman" w:cs="Times New Roman"/>
          <w:sz w:val="24"/>
          <w:szCs w:val="24"/>
        </w:rPr>
        <w:t>заменимыми помощниками ШСК в этом году стали волонтеры из числа старшеклассников. Они оказывали помощь при проведении акций, Дней здоровья,  спортивных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77F8" w:rsidRPr="00901D74">
        <w:rPr>
          <w:rFonts w:ascii="Times New Roman" w:hAnsi="Times New Roman" w:cs="Times New Roman"/>
          <w:sz w:val="24"/>
          <w:szCs w:val="24"/>
        </w:rPr>
        <w:t xml:space="preserve">в школе. </w:t>
      </w:r>
    </w:p>
    <w:p w:rsidR="007D77F8" w:rsidRPr="00901D74" w:rsidRDefault="007D77F8" w:rsidP="00901D7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01D74">
        <w:rPr>
          <w:rFonts w:ascii="Times New Roman" w:hAnsi="Times New Roman" w:cs="Times New Roman"/>
          <w:b/>
          <w:i/>
          <w:sz w:val="24"/>
          <w:szCs w:val="24"/>
        </w:rPr>
        <w:t>Школьные спортивные секции.</w:t>
      </w:r>
    </w:p>
    <w:p w:rsidR="007D77F8" w:rsidRPr="00901D74" w:rsidRDefault="00901D74" w:rsidP="00901D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школе  работает  3</w:t>
      </w:r>
      <w:r w:rsidR="007D77F8" w:rsidRPr="00901D74">
        <w:rPr>
          <w:rFonts w:ascii="Times New Roman" w:hAnsi="Times New Roman" w:cs="Times New Roman"/>
          <w:sz w:val="24"/>
          <w:szCs w:val="24"/>
        </w:rPr>
        <w:t xml:space="preserve">  спортивных секций: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туп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 w:rsidR="007D77F8" w:rsidRPr="00901D74">
        <w:rPr>
          <w:rFonts w:ascii="Times New Roman" w:hAnsi="Times New Roman" w:cs="Times New Roman"/>
          <w:sz w:val="24"/>
          <w:szCs w:val="24"/>
        </w:rPr>
        <w:t xml:space="preserve"> (для  девочек  и  мальчиков),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Корэш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7D77F8" w:rsidRPr="00901D7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Чангы</w:t>
      </w:r>
      <w:proofErr w:type="spellEnd"/>
      <w:r>
        <w:rPr>
          <w:rFonts w:ascii="Times New Roman" w:hAnsi="Times New Roman" w:cs="Times New Roman"/>
          <w:sz w:val="24"/>
          <w:szCs w:val="24"/>
        </w:rPr>
        <w:t>». В  них  занимаются  дети  с 1-ого по 9</w:t>
      </w:r>
      <w:r w:rsidR="007D77F8" w:rsidRPr="00901D74">
        <w:rPr>
          <w:rFonts w:ascii="Times New Roman" w:hAnsi="Times New Roman" w:cs="Times New Roman"/>
          <w:sz w:val="24"/>
          <w:szCs w:val="24"/>
        </w:rPr>
        <w:t xml:space="preserve">-ый класс. </w:t>
      </w:r>
      <w:proofErr w:type="gramStart"/>
      <w:r w:rsidR="007D77F8" w:rsidRPr="00901D74">
        <w:rPr>
          <w:rFonts w:ascii="Times New Roman" w:hAnsi="Times New Roman" w:cs="Times New Roman"/>
          <w:sz w:val="24"/>
          <w:szCs w:val="24"/>
        </w:rPr>
        <w:t>Охват  детей, занимающихся  в  с</w:t>
      </w:r>
      <w:r>
        <w:rPr>
          <w:rFonts w:ascii="Times New Roman" w:hAnsi="Times New Roman" w:cs="Times New Roman"/>
          <w:sz w:val="24"/>
          <w:szCs w:val="24"/>
        </w:rPr>
        <w:t xml:space="preserve">портивных  секция  составляет  </w:t>
      </w:r>
      <w:r w:rsidR="007D77F8" w:rsidRPr="00901D7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0</w:t>
      </w:r>
      <w:r w:rsidR="007D77F8" w:rsidRPr="00901D74">
        <w:rPr>
          <w:rFonts w:ascii="Times New Roman" w:hAnsi="Times New Roman" w:cs="Times New Roman"/>
          <w:sz w:val="24"/>
          <w:szCs w:val="24"/>
        </w:rPr>
        <w:t xml:space="preserve"> %. В рамках внеурочной деятельности реализуется спортивно-оздоровительное направление.</w:t>
      </w:r>
      <w:proofErr w:type="gramEnd"/>
      <w:r w:rsidR="007D77F8" w:rsidRPr="00901D74">
        <w:rPr>
          <w:rFonts w:ascii="Times New Roman" w:hAnsi="Times New Roman" w:cs="Times New Roman"/>
          <w:sz w:val="24"/>
          <w:szCs w:val="24"/>
        </w:rPr>
        <w:t xml:space="preserve"> Занятия «</w:t>
      </w:r>
      <w:proofErr w:type="gramStart"/>
      <w:r w:rsidR="007D77F8" w:rsidRPr="00901D74">
        <w:rPr>
          <w:rFonts w:ascii="Times New Roman" w:hAnsi="Times New Roman" w:cs="Times New Roman"/>
          <w:sz w:val="24"/>
          <w:szCs w:val="24"/>
        </w:rPr>
        <w:t>Растем</w:t>
      </w:r>
      <w:proofErr w:type="gramEnd"/>
      <w:r w:rsidR="007D77F8" w:rsidRPr="00901D74">
        <w:rPr>
          <w:rFonts w:ascii="Times New Roman" w:hAnsi="Times New Roman" w:cs="Times New Roman"/>
          <w:sz w:val="24"/>
          <w:szCs w:val="24"/>
        </w:rPr>
        <w:t xml:space="preserve"> играя», «</w:t>
      </w:r>
      <w:r>
        <w:rPr>
          <w:rFonts w:ascii="Times New Roman" w:hAnsi="Times New Roman" w:cs="Times New Roman"/>
          <w:sz w:val="24"/>
          <w:szCs w:val="24"/>
        </w:rPr>
        <w:t>Правильное питание</w:t>
      </w:r>
      <w:r w:rsidR="007D77F8" w:rsidRPr="00901D74">
        <w:rPr>
          <w:rFonts w:ascii="Times New Roman" w:hAnsi="Times New Roman" w:cs="Times New Roman"/>
          <w:sz w:val="24"/>
          <w:szCs w:val="24"/>
        </w:rPr>
        <w:t>»  и «Уроки здоровья», охватывают 100% обучающихся школы.</w:t>
      </w:r>
    </w:p>
    <w:p w:rsidR="007D77F8" w:rsidRPr="00901D74" w:rsidRDefault="007D77F8" w:rsidP="00901D74">
      <w:pPr>
        <w:jc w:val="both"/>
        <w:rPr>
          <w:rFonts w:ascii="Times New Roman" w:hAnsi="Times New Roman" w:cs="Times New Roman"/>
          <w:sz w:val="24"/>
          <w:szCs w:val="24"/>
        </w:rPr>
      </w:pPr>
      <w:r w:rsidRPr="00901D74">
        <w:rPr>
          <w:rFonts w:ascii="Times New Roman" w:hAnsi="Times New Roman" w:cs="Times New Roman"/>
          <w:sz w:val="24"/>
          <w:szCs w:val="24"/>
        </w:rPr>
        <w:t xml:space="preserve">В секциях и на внеурочных занятиях ребята совершенствуют свои умения и навыки, полученные на уроках физкультуры, готовятся  к  участию  в  спортивных соревнованиях, ведут  работу  по  пропаганде  здорового  образа  жизни, просветительскому обеспечению  введения  физкультурно-спортивного комплекса «ГТО» и пропаганде Олимпийского движения в России. </w:t>
      </w:r>
    </w:p>
    <w:p w:rsidR="00901D74" w:rsidRDefault="007D77F8" w:rsidP="00901D74">
      <w:pPr>
        <w:jc w:val="both"/>
        <w:rPr>
          <w:rFonts w:ascii="Times New Roman" w:hAnsi="Times New Roman" w:cs="Times New Roman"/>
          <w:sz w:val="24"/>
          <w:szCs w:val="24"/>
        </w:rPr>
      </w:pPr>
      <w:r w:rsidRPr="00901D74">
        <w:rPr>
          <w:rFonts w:ascii="Times New Roman" w:hAnsi="Times New Roman" w:cs="Times New Roman"/>
          <w:sz w:val="24"/>
          <w:szCs w:val="24"/>
        </w:rPr>
        <w:t xml:space="preserve">Занятия в спортивных секциях и внеурочных занятиях  проводятся в соответствии с программами и  учебными планами. Каждый обучающийся имеет медицинский допуск  и  разрешение  от родителей. В течение  учебного года  медицинское наблюдение за  состоянием  здоровья  спортсменов  осуществляет фельдшер школы  </w:t>
      </w:r>
      <w:proofErr w:type="spellStart"/>
      <w:r w:rsidR="00901D74">
        <w:rPr>
          <w:rFonts w:ascii="Times New Roman" w:hAnsi="Times New Roman" w:cs="Times New Roman"/>
          <w:sz w:val="24"/>
          <w:szCs w:val="24"/>
        </w:rPr>
        <w:t>Куртаева</w:t>
      </w:r>
      <w:proofErr w:type="spellEnd"/>
      <w:r w:rsidR="00901D74">
        <w:rPr>
          <w:rFonts w:ascii="Times New Roman" w:hAnsi="Times New Roman" w:cs="Times New Roman"/>
          <w:sz w:val="24"/>
          <w:szCs w:val="24"/>
        </w:rPr>
        <w:t xml:space="preserve"> Г.Ф. </w:t>
      </w:r>
    </w:p>
    <w:p w:rsidR="007D77F8" w:rsidRPr="00901D74" w:rsidRDefault="007D77F8" w:rsidP="00901D74">
      <w:pPr>
        <w:jc w:val="both"/>
        <w:rPr>
          <w:rFonts w:ascii="Times New Roman" w:hAnsi="Times New Roman" w:cs="Times New Roman"/>
          <w:sz w:val="24"/>
          <w:szCs w:val="24"/>
        </w:rPr>
      </w:pPr>
      <w:r w:rsidRPr="00901D74">
        <w:rPr>
          <w:rFonts w:ascii="Times New Roman" w:hAnsi="Times New Roman" w:cs="Times New Roman"/>
          <w:sz w:val="24"/>
          <w:szCs w:val="24"/>
        </w:rPr>
        <w:t xml:space="preserve">С целью привлечения большего числа участников  спортивных секций   педагогами  ведётся тесная работа с родителями. </w:t>
      </w:r>
    </w:p>
    <w:p w:rsidR="007D77F8" w:rsidRPr="00901D74" w:rsidRDefault="007D77F8" w:rsidP="00901D7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01D74">
        <w:rPr>
          <w:rFonts w:ascii="Times New Roman" w:hAnsi="Times New Roman" w:cs="Times New Roman"/>
          <w:b/>
          <w:i/>
          <w:sz w:val="24"/>
          <w:szCs w:val="24"/>
        </w:rPr>
        <w:t xml:space="preserve">Участие в </w:t>
      </w:r>
      <w:r w:rsidR="00901D74" w:rsidRPr="00901D74">
        <w:rPr>
          <w:rFonts w:ascii="Times New Roman" w:hAnsi="Times New Roman" w:cs="Times New Roman"/>
          <w:b/>
          <w:i/>
          <w:sz w:val="24"/>
          <w:szCs w:val="24"/>
        </w:rPr>
        <w:t>спортивно – массовых мероприятиях</w:t>
      </w:r>
      <w:r w:rsidRPr="00901D74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01D74" w:rsidRPr="00901D74" w:rsidRDefault="00901D74" w:rsidP="00901D74">
      <w:pPr>
        <w:pStyle w:val="22"/>
        <w:shd w:val="clear" w:color="auto" w:fill="auto"/>
        <w:ind w:firstLine="0"/>
        <w:jc w:val="both"/>
        <w:rPr>
          <w:sz w:val="24"/>
          <w:szCs w:val="24"/>
        </w:rPr>
      </w:pPr>
      <w:r w:rsidRPr="00901D74">
        <w:rPr>
          <w:sz w:val="24"/>
          <w:szCs w:val="24"/>
        </w:rPr>
        <w:lastRenderedPageBreak/>
        <w:t>В рамках деятельности ШСК проведено огромное количество школьных спортивно-массовых оздоровительных мероприятий:</w:t>
      </w:r>
    </w:p>
    <w:p w:rsidR="00901D74" w:rsidRDefault="00901D74" w:rsidP="00901D74">
      <w:pPr>
        <w:pStyle w:val="22"/>
        <w:shd w:val="clear" w:color="auto" w:fill="auto"/>
        <w:tabs>
          <w:tab w:val="left" w:pos="754"/>
          <w:tab w:val="left" w:pos="4916"/>
        </w:tabs>
        <w:ind w:firstLine="0"/>
        <w:jc w:val="both"/>
        <w:rPr>
          <w:sz w:val="24"/>
          <w:szCs w:val="24"/>
        </w:rPr>
      </w:pPr>
    </w:p>
    <w:p w:rsidR="00901D74" w:rsidRPr="00901D74" w:rsidRDefault="00901D74" w:rsidP="00901D74">
      <w:pPr>
        <w:pStyle w:val="22"/>
        <w:shd w:val="clear" w:color="auto" w:fill="auto"/>
        <w:tabs>
          <w:tab w:val="left" w:pos="754"/>
          <w:tab w:val="left" w:pos="4916"/>
        </w:tabs>
        <w:spacing w:line="240" w:lineRule="auto"/>
        <w:ind w:left="400" w:firstLine="0"/>
        <w:jc w:val="both"/>
        <w:rPr>
          <w:sz w:val="24"/>
          <w:szCs w:val="24"/>
        </w:rPr>
      </w:pPr>
      <w:r>
        <w:rPr>
          <w:sz w:val="24"/>
          <w:szCs w:val="24"/>
        </w:rPr>
        <w:t>1. П</w:t>
      </w:r>
      <w:r w:rsidRPr="00901D74">
        <w:rPr>
          <w:sz w:val="24"/>
          <w:szCs w:val="24"/>
        </w:rPr>
        <w:t>одвижные перемены</w:t>
      </w:r>
      <w:r w:rsidRPr="00901D74">
        <w:rPr>
          <w:sz w:val="24"/>
          <w:szCs w:val="24"/>
        </w:rPr>
        <w:tab/>
        <w:t>1-5 классы</w:t>
      </w:r>
    </w:p>
    <w:p w:rsidR="00901D74" w:rsidRPr="00901D74" w:rsidRDefault="00901D74" w:rsidP="00901D74">
      <w:pPr>
        <w:pStyle w:val="22"/>
        <w:shd w:val="clear" w:color="auto" w:fill="auto"/>
        <w:tabs>
          <w:tab w:val="left" w:pos="782"/>
          <w:tab w:val="left" w:pos="4916"/>
        </w:tabs>
        <w:spacing w:line="240" w:lineRule="auto"/>
        <w:ind w:left="40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901D74">
        <w:rPr>
          <w:sz w:val="24"/>
          <w:szCs w:val="24"/>
        </w:rPr>
        <w:t>Осенний кросс</w:t>
      </w:r>
      <w:r w:rsidRPr="00901D74">
        <w:rPr>
          <w:sz w:val="24"/>
          <w:szCs w:val="24"/>
        </w:rPr>
        <w:tab/>
        <w:t>1-9 классы</w:t>
      </w:r>
    </w:p>
    <w:p w:rsidR="00901D74" w:rsidRPr="00901D74" w:rsidRDefault="00901D74" w:rsidP="00901D74">
      <w:pPr>
        <w:pStyle w:val="22"/>
        <w:shd w:val="clear" w:color="auto" w:fill="auto"/>
        <w:tabs>
          <w:tab w:val="left" w:pos="782"/>
        </w:tabs>
        <w:spacing w:line="240" w:lineRule="auto"/>
        <w:ind w:left="40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901D74">
        <w:rPr>
          <w:sz w:val="24"/>
          <w:szCs w:val="24"/>
        </w:rPr>
        <w:t>«Обыграй учителя», посвященные Дню учителя</w:t>
      </w:r>
    </w:p>
    <w:p w:rsidR="00901D74" w:rsidRPr="00901D74" w:rsidRDefault="00901D74" w:rsidP="00901D74">
      <w:pPr>
        <w:pStyle w:val="22"/>
        <w:shd w:val="clear" w:color="auto" w:fill="auto"/>
        <w:tabs>
          <w:tab w:val="left" w:pos="782"/>
          <w:tab w:val="left" w:pos="4916"/>
        </w:tabs>
        <w:spacing w:line="240" w:lineRule="auto"/>
        <w:ind w:left="40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901D74">
        <w:rPr>
          <w:sz w:val="24"/>
          <w:szCs w:val="24"/>
        </w:rPr>
        <w:t>«Самый спортивный класс»</w:t>
      </w:r>
      <w:r w:rsidRPr="00901D74">
        <w:rPr>
          <w:sz w:val="24"/>
          <w:szCs w:val="24"/>
        </w:rPr>
        <w:tab/>
        <w:t>2-4 класс, 8-9классы</w:t>
      </w:r>
    </w:p>
    <w:p w:rsidR="00901D74" w:rsidRPr="00901D74" w:rsidRDefault="00901D74" w:rsidP="00901D74">
      <w:pPr>
        <w:pStyle w:val="22"/>
        <w:shd w:val="clear" w:color="auto" w:fill="auto"/>
        <w:tabs>
          <w:tab w:val="left" w:pos="782"/>
          <w:tab w:val="left" w:pos="4916"/>
        </w:tabs>
        <w:spacing w:line="240" w:lineRule="auto"/>
        <w:ind w:left="40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901D74">
        <w:rPr>
          <w:sz w:val="24"/>
          <w:szCs w:val="24"/>
        </w:rPr>
        <w:t>День здоровья</w:t>
      </w:r>
      <w:r w:rsidRPr="00901D74">
        <w:rPr>
          <w:sz w:val="24"/>
          <w:szCs w:val="24"/>
        </w:rPr>
        <w:tab/>
        <w:t>1-9 классы</w:t>
      </w:r>
    </w:p>
    <w:p w:rsidR="00901D74" w:rsidRPr="00901D74" w:rsidRDefault="00901D74" w:rsidP="00901D74">
      <w:pPr>
        <w:pStyle w:val="22"/>
        <w:shd w:val="clear" w:color="auto" w:fill="auto"/>
        <w:tabs>
          <w:tab w:val="left" w:pos="782"/>
        </w:tabs>
        <w:spacing w:line="240" w:lineRule="auto"/>
        <w:ind w:left="40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901D74">
        <w:rPr>
          <w:sz w:val="24"/>
          <w:szCs w:val="24"/>
        </w:rPr>
        <w:t>Спор</w:t>
      </w:r>
      <w:r>
        <w:rPr>
          <w:sz w:val="24"/>
          <w:szCs w:val="24"/>
        </w:rPr>
        <w:t>тивный праздник «Папа, мама, я – спортивная семья</w:t>
      </w:r>
      <w:r w:rsidRPr="00901D74">
        <w:rPr>
          <w:sz w:val="24"/>
          <w:szCs w:val="24"/>
        </w:rPr>
        <w:t>»</w:t>
      </w:r>
    </w:p>
    <w:p w:rsidR="00901D74" w:rsidRPr="00901D74" w:rsidRDefault="00901D74" w:rsidP="00901D74">
      <w:pPr>
        <w:pStyle w:val="22"/>
        <w:shd w:val="clear" w:color="auto" w:fill="auto"/>
        <w:tabs>
          <w:tab w:val="left" w:pos="782"/>
        </w:tabs>
        <w:spacing w:line="240" w:lineRule="auto"/>
        <w:ind w:left="40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901D74">
        <w:rPr>
          <w:sz w:val="24"/>
          <w:szCs w:val="24"/>
        </w:rPr>
        <w:t>Спортивный турнир, посвященный Дню защитника Отечества, 5-9 классы</w:t>
      </w:r>
    </w:p>
    <w:p w:rsidR="00901D74" w:rsidRPr="00901D74" w:rsidRDefault="00901D74" w:rsidP="00901D74">
      <w:pPr>
        <w:pStyle w:val="22"/>
        <w:shd w:val="clear" w:color="auto" w:fill="auto"/>
        <w:tabs>
          <w:tab w:val="left" w:pos="782"/>
        </w:tabs>
        <w:spacing w:line="240" w:lineRule="auto"/>
        <w:ind w:left="40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901D74">
        <w:rPr>
          <w:sz w:val="24"/>
          <w:szCs w:val="24"/>
        </w:rPr>
        <w:t>Спортивный праздник «Вперёд, Россия!» 1-4 классы</w:t>
      </w:r>
    </w:p>
    <w:p w:rsidR="00901D74" w:rsidRPr="00901D74" w:rsidRDefault="00901D74" w:rsidP="00901D74">
      <w:pPr>
        <w:pStyle w:val="22"/>
        <w:shd w:val="clear" w:color="auto" w:fill="auto"/>
        <w:tabs>
          <w:tab w:val="left" w:pos="782"/>
          <w:tab w:val="left" w:pos="6443"/>
        </w:tabs>
        <w:spacing w:line="240" w:lineRule="auto"/>
        <w:ind w:left="40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День личных рекордов, </w:t>
      </w:r>
      <w:r w:rsidRPr="00901D74">
        <w:rPr>
          <w:sz w:val="24"/>
          <w:szCs w:val="24"/>
        </w:rPr>
        <w:t>1-9 классы</w:t>
      </w:r>
    </w:p>
    <w:p w:rsidR="00901D74" w:rsidRDefault="00901D74" w:rsidP="00901D74">
      <w:pPr>
        <w:pStyle w:val="22"/>
        <w:shd w:val="clear" w:color="auto" w:fill="auto"/>
        <w:tabs>
          <w:tab w:val="left" w:pos="893"/>
        </w:tabs>
        <w:spacing w:line="240" w:lineRule="auto"/>
        <w:ind w:left="40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901D74">
        <w:rPr>
          <w:sz w:val="24"/>
          <w:szCs w:val="24"/>
        </w:rPr>
        <w:t>Сдача норм ГТО</w:t>
      </w:r>
    </w:p>
    <w:p w:rsidR="00901D74" w:rsidRDefault="00901D74" w:rsidP="00901D74">
      <w:pPr>
        <w:pStyle w:val="22"/>
        <w:shd w:val="clear" w:color="auto" w:fill="auto"/>
        <w:tabs>
          <w:tab w:val="left" w:pos="893"/>
        </w:tabs>
        <w:spacing w:line="240" w:lineRule="auto"/>
        <w:ind w:left="40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Спортивный </w:t>
      </w:r>
      <w:proofErr w:type="spellStart"/>
      <w:r>
        <w:rPr>
          <w:sz w:val="24"/>
          <w:szCs w:val="24"/>
        </w:rPr>
        <w:t>флешмоб</w:t>
      </w:r>
      <w:proofErr w:type="spellEnd"/>
      <w:r>
        <w:rPr>
          <w:sz w:val="24"/>
          <w:szCs w:val="24"/>
        </w:rPr>
        <w:t xml:space="preserve"> «</w:t>
      </w:r>
      <w:r w:rsidR="007E2D92">
        <w:rPr>
          <w:sz w:val="24"/>
          <w:szCs w:val="24"/>
        </w:rPr>
        <w:t>Будь, здоров!</w:t>
      </w:r>
      <w:r>
        <w:rPr>
          <w:sz w:val="24"/>
          <w:szCs w:val="24"/>
        </w:rPr>
        <w:t xml:space="preserve">» </w:t>
      </w:r>
    </w:p>
    <w:p w:rsidR="00901D74" w:rsidRPr="00901D74" w:rsidRDefault="00901D74" w:rsidP="00901D74">
      <w:pPr>
        <w:pStyle w:val="22"/>
        <w:shd w:val="clear" w:color="auto" w:fill="auto"/>
        <w:tabs>
          <w:tab w:val="left" w:pos="893"/>
        </w:tabs>
        <w:spacing w:line="240" w:lineRule="auto"/>
        <w:ind w:left="400" w:firstLine="0"/>
        <w:jc w:val="both"/>
        <w:rPr>
          <w:sz w:val="24"/>
          <w:szCs w:val="24"/>
        </w:rPr>
      </w:pPr>
    </w:p>
    <w:p w:rsidR="00901D74" w:rsidRPr="00901D74" w:rsidRDefault="00901D74" w:rsidP="00901D7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01D74">
        <w:rPr>
          <w:rFonts w:ascii="Times New Roman" w:hAnsi="Times New Roman" w:cs="Times New Roman"/>
          <w:b/>
          <w:i/>
          <w:sz w:val="24"/>
          <w:szCs w:val="24"/>
        </w:rPr>
        <w:t>Физкультурно-оздоровительное направление деятельности   клуба</w:t>
      </w:r>
    </w:p>
    <w:p w:rsidR="00901D74" w:rsidRPr="00901D74" w:rsidRDefault="00901D74" w:rsidP="00901D74">
      <w:pPr>
        <w:jc w:val="both"/>
        <w:rPr>
          <w:rFonts w:ascii="Times New Roman" w:hAnsi="Times New Roman" w:cs="Times New Roman"/>
          <w:sz w:val="24"/>
          <w:szCs w:val="24"/>
        </w:rPr>
      </w:pPr>
      <w:r w:rsidRPr="00901D74">
        <w:rPr>
          <w:rFonts w:ascii="Times New Roman" w:hAnsi="Times New Roman" w:cs="Times New Roman"/>
          <w:sz w:val="24"/>
          <w:szCs w:val="24"/>
        </w:rPr>
        <w:t xml:space="preserve">Ежегодно  планом  работы  школы  утверждаются  основные  цели, задачи и мероприятия  физкультурно-оздоровительной  работы  с  учащимися. Реализация  мероприятий  плана  осуществляется  членами  школьного спортивного клуба, совместно  с  педагогами  школы. Проведение  спортивных соревнований и праздников, сюжетно-ролевых занятий и мероприятий способствует более широкому развитию различных форм деятельности по физическому воспитанию, удовлетворяют возможности и желание детей заниматься физическими упражнениями, спортом, а так же предлагает учащимся различные виды активного отдыха в свободное от учебных занятий время. Школьники овладевают жизненно важными прикладными навыками, у них развиваются необходимые двигательные качества: быстрота, выносливость, сила, ловкость, реакция.   </w:t>
      </w:r>
    </w:p>
    <w:p w:rsidR="00901D74" w:rsidRPr="00901D74" w:rsidRDefault="00901D74" w:rsidP="00901D74">
      <w:pPr>
        <w:jc w:val="both"/>
        <w:rPr>
          <w:rFonts w:ascii="Times New Roman" w:hAnsi="Times New Roman" w:cs="Times New Roman"/>
          <w:sz w:val="24"/>
          <w:szCs w:val="24"/>
        </w:rPr>
      </w:pPr>
      <w:r w:rsidRPr="007E2D92">
        <w:rPr>
          <w:rFonts w:ascii="Times New Roman" w:hAnsi="Times New Roman" w:cs="Times New Roman"/>
          <w:b/>
          <w:sz w:val="24"/>
          <w:szCs w:val="24"/>
        </w:rPr>
        <w:t>«Рыцарские турниры»</w:t>
      </w:r>
      <w:r w:rsidRPr="00901D74">
        <w:rPr>
          <w:rFonts w:ascii="Times New Roman" w:hAnsi="Times New Roman" w:cs="Times New Roman"/>
          <w:sz w:val="24"/>
          <w:szCs w:val="24"/>
        </w:rPr>
        <w:t>, посвящённые Дню Защитника Отечества.</w:t>
      </w:r>
    </w:p>
    <w:p w:rsidR="00901D74" w:rsidRPr="00901D74" w:rsidRDefault="00901D74" w:rsidP="00901D74">
      <w:pPr>
        <w:jc w:val="both"/>
        <w:rPr>
          <w:rFonts w:ascii="Times New Roman" w:hAnsi="Times New Roman" w:cs="Times New Roman"/>
          <w:sz w:val="24"/>
          <w:szCs w:val="24"/>
        </w:rPr>
      </w:pPr>
      <w:r w:rsidRPr="00901D74">
        <w:rPr>
          <w:rFonts w:ascii="Times New Roman" w:hAnsi="Times New Roman" w:cs="Times New Roman"/>
          <w:sz w:val="24"/>
          <w:szCs w:val="24"/>
        </w:rPr>
        <w:t>Ежегодно  в  школе  проходит   месячник  патриотического воспитания, в рамках которого  предусмот</w:t>
      </w:r>
      <w:r w:rsidRPr="00901D74">
        <w:rPr>
          <w:rFonts w:ascii="Times New Roman" w:hAnsi="Times New Roman" w:cs="Times New Roman"/>
          <w:sz w:val="24"/>
          <w:szCs w:val="24"/>
        </w:rPr>
        <w:softHyphen/>
        <w:t>рено  проведение   Недели  физической культуры.</w:t>
      </w:r>
    </w:p>
    <w:p w:rsidR="00901D74" w:rsidRPr="00901D74" w:rsidRDefault="00901D74" w:rsidP="00901D74">
      <w:pPr>
        <w:jc w:val="both"/>
        <w:rPr>
          <w:rFonts w:ascii="Times New Roman" w:hAnsi="Times New Roman" w:cs="Times New Roman"/>
          <w:sz w:val="24"/>
          <w:szCs w:val="24"/>
        </w:rPr>
      </w:pPr>
      <w:r w:rsidRPr="00901D74">
        <w:rPr>
          <w:rFonts w:ascii="Times New Roman" w:hAnsi="Times New Roman" w:cs="Times New Roman"/>
          <w:sz w:val="24"/>
          <w:szCs w:val="24"/>
        </w:rPr>
        <w:t xml:space="preserve">Каждый  день  недели  предусматривает  проведение  какого-либо мероприятия. </w:t>
      </w:r>
      <w:proofErr w:type="gramStart"/>
      <w:r w:rsidRPr="00901D74">
        <w:rPr>
          <w:rFonts w:ascii="Times New Roman" w:hAnsi="Times New Roman" w:cs="Times New Roman"/>
          <w:sz w:val="24"/>
          <w:szCs w:val="24"/>
        </w:rPr>
        <w:t>Это  турнир по шахматам, соревнования по ОФП, теннису,  соревнования по сборке и разборке автомата, спортивная эстафета «А ну-ка, мальчишки!», «Весёлые старты»  сов</w:t>
      </w:r>
      <w:r w:rsidRPr="00901D74">
        <w:rPr>
          <w:rFonts w:ascii="Times New Roman" w:hAnsi="Times New Roman" w:cs="Times New Roman"/>
          <w:sz w:val="24"/>
          <w:szCs w:val="24"/>
        </w:rPr>
        <w:softHyphen/>
        <w:t>местно с родителями, военизированная эстафета  старшеклассников «Солдатами не рождаются, солдатами становятся», «От мало, до велика» с рабочей молодёжью.</w:t>
      </w:r>
      <w:proofErr w:type="gramEnd"/>
      <w:r w:rsidRPr="00901D74">
        <w:rPr>
          <w:rFonts w:ascii="Times New Roman" w:hAnsi="Times New Roman" w:cs="Times New Roman"/>
          <w:sz w:val="24"/>
          <w:szCs w:val="24"/>
        </w:rPr>
        <w:t xml:space="preserve"> Такие мероприятия способствуют сохранению преемственности поколений, сплочению детей, приобщают к активному занятию физической культурой  и  спортом.</w:t>
      </w:r>
    </w:p>
    <w:p w:rsidR="00901D74" w:rsidRPr="00901D74" w:rsidRDefault="00901D74" w:rsidP="00901D74">
      <w:pPr>
        <w:jc w:val="both"/>
        <w:rPr>
          <w:rFonts w:ascii="Times New Roman" w:hAnsi="Times New Roman" w:cs="Times New Roman"/>
          <w:sz w:val="24"/>
          <w:szCs w:val="24"/>
        </w:rPr>
      </w:pPr>
      <w:r w:rsidRPr="007E2D92">
        <w:rPr>
          <w:rFonts w:ascii="Times New Roman" w:hAnsi="Times New Roman" w:cs="Times New Roman"/>
          <w:b/>
          <w:sz w:val="24"/>
          <w:szCs w:val="24"/>
        </w:rPr>
        <w:t>Вахта памяти «К подвигу героев сердцем прикоснись!»</w:t>
      </w:r>
      <w:r w:rsidRPr="00901D74">
        <w:rPr>
          <w:rFonts w:ascii="Times New Roman" w:hAnsi="Times New Roman" w:cs="Times New Roman"/>
          <w:sz w:val="24"/>
          <w:szCs w:val="24"/>
        </w:rPr>
        <w:t xml:space="preserve"> в честь Дня Победы.</w:t>
      </w:r>
    </w:p>
    <w:p w:rsidR="007E2D92" w:rsidRDefault="00901D74" w:rsidP="00901D74">
      <w:pPr>
        <w:jc w:val="both"/>
        <w:rPr>
          <w:rFonts w:ascii="Times New Roman" w:hAnsi="Times New Roman" w:cs="Times New Roman"/>
          <w:sz w:val="24"/>
          <w:szCs w:val="24"/>
        </w:rPr>
      </w:pPr>
      <w:r w:rsidRPr="00901D74">
        <w:rPr>
          <w:rFonts w:ascii="Times New Roman" w:hAnsi="Times New Roman" w:cs="Times New Roman"/>
          <w:sz w:val="24"/>
          <w:szCs w:val="24"/>
        </w:rPr>
        <w:t xml:space="preserve">Огромное внимание в школе уделяется воспитанию патриотизма, уважения к защитникам Отечества, верности своей истории. Спортивные  победы  в  соревнованиях и забеге «Кольцо победы», которые  проходят  накануне  </w:t>
      </w:r>
      <w:r w:rsidR="007E2D92">
        <w:rPr>
          <w:rFonts w:ascii="Times New Roman" w:hAnsi="Times New Roman" w:cs="Times New Roman"/>
          <w:sz w:val="24"/>
          <w:szCs w:val="24"/>
        </w:rPr>
        <w:t>9 мая</w:t>
      </w:r>
      <w:r w:rsidRPr="00901D74">
        <w:rPr>
          <w:rFonts w:ascii="Times New Roman" w:hAnsi="Times New Roman" w:cs="Times New Roman"/>
          <w:sz w:val="24"/>
          <w:szCs w:val="24"/>
        </w:rPr>
        <w:t xml:space="preserve">,  учащиеся  школы  посвящают  своим  прадедам и дедам, воевавшим  в  Великой Отечественной войне. </w:t>
      </w:r>
    </w:p>
    <w:p w:rsidR="00901D74" w:rsidRPr="007E2D92" w:rsidRDefault="00901D74" w:rsidP="00901D7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E2D92">
        <w:rPr>
          <w:rFonts w:ascii="Times New Roman" w:hAnsi="Times New Roman" w:cs="Times New Roman"/>
          <w:b/>
          <w:i/>
          <w:sz w:val="24"/>
          <w:szCs w:val="24"/>
        </w:rPr>
        <w:t>Внутришкольные</w:t>
      </w:r>
      <w:proofErr w:type="spellEnd"/>
      <w:r w:rsidRPr="007E2D92">
        <w:rPr>
          <w:rFonts w:ascii="Times New Roman" w:hAnsi="Times New Roman" w:cs="Times New Roman"/>
          <w:b/>
          <w:i/>
          <w:sz w:val="24"/>
          <w:szCs w:val="24"/>
        </w:rPr>
        <w:t xml:space="preserve">   спортивные  соревнования между классами.</w:t>
      </w:r>
    </w:p>
    <w:p w:rsidR="00901D74" w:rsidRPr="00901D74" w:rsidRDefault="00901D74" w:rsidP="00901D74">
      <w:pPr>
        <w:jc w:val="both"/>
        <w:rPr>
          <w:rFonts w:ascii="Times New Roman" w:hAnsi="Times New Roman" w:cs="Times New Roman"/>
          <w:sz w:val="24"/>
          <w:szCs w:val="24"/>
        </w:rPr>
      </w:pPr>
      <w:r w:rsidRPr="00901D74">
        <w:rPr>
          <w:rFonts w:ascii="Times New Roman" w:hAnsi="Times New Roman" w:cs="Times New Roman"/>
          <w:sz w:val="24"/>
          <w:szCs w:val="24"/>
        </w:rPr>
        <w:t xml:space="preserve">Традиционно в школе проводятся спортивные соревнования  между  классами  по баскетболу, волейболу, пионерболу, футболу, теннису, «Кросс нации», «Лыжня здоровья»,   «Веселые </w:t>
      </w:r>
      <w:r w:rsidRPr="00901D74">
        <w:rPr>
          <w:rFonts w:ascii="Times New Roman" w:hAnsi="Times New Roman" w:cs="Times New Roman"/>
          <w:sz w:val="24"/>
          <w:szCs w:val="24"/>
        </w:rPr>
        <w:lastRenderedPageBreak/>
        <w:t>старты».  Спортивно-массовые мероприятия,  которые проходят в школе, служат хорошим помощником в развитии интереса к занятиям физической культурой, в закреплении учебного материала, формировании ловкости, координации движений, скоростных качеств, воспитании морально-волевых качеств, коллективизма и стремления к достижению поставленной цели. Результатом такой  деятельности являются хорошие выступления ребят на районных, межрайонных и краевых соревнованиях.</w:t>
      </w:r>
    </w:p>
    <w:p w:rsidR="00901D74" w:rsidRPr="007E2D92" w:rsidRDefault="00901D74" w:rsidP="00901D7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E2D92">
        <w:rPr>
          <w:rFonts w:ascii="Times New Roman" w:hAnsi="Times New Roman" w:cs="Times New Roman"/>
          <w:b/>
          <w:i/>
          <w:sz w:val="24"/>
          <w:szCs w:val="24"/>
        </w:rPr>
        <w:t>Дни Здоровья.</w:t>
      </w:r>
    </w:p>
    <w:p w:rsidR="00901D74" w:rsidRPr="00901D74" w:rsidRDefault="00901D74" w:rsidP="00901D74">
      <w:pPr>
        <w:jc w:val="both"/>
        <w:rPr>
          <w:rFonts w:ascii="Times New Roman" w:hAnsi="Times New Roman" w:cs="Times New Roman"/>
          <w:sz w:val="24"/>
          <w:szCs w:val="24"/>
        </w:rPr>
      </w:pPr>
      <w:r w:rsidRPr="00901D74">
        <w:rPr>
          <w:rFonts w:ascii="Times New Roman" w:hAnsi="Times New Roman" w:cs="Times New Roman"/>
          <w:sz w:val="24"/>
          <w:szCs w:val="24"/>
        </w:rPr>
        <w:t>«Дни здоровья» в нашей  школе   давно уже стали традиционными спортивными праздниками  всех:  и  детей  и  взрослых. Проводятся  они  каждую четверть, и как  показывает  практика - несут в себе большой заряд положительной энергии, направленной на пропаганду здорового образа жизни среди детей и подростков, они значительно увеличивают двигательную активность ребенка, улучшают его самочувствие и настроени</w:t>
      </w:r>
      <w:r w:rsidR="007E2D92">
        <w:rPr>
          <w:rFonts w:ascii="Times New Roman" w:hAnsi="Times New Roman" w:cs="Times New Roman"/>
          <w:sz w:val="24"/>
          <w:szCs w:val="24"/>
        </w:rPr>
        <w:t>е. Каждый из «Дней здоровья»</w:t>
      </w:r>
      <w:r w:rsidRPr="00901D74">
        <w:rPr>
          <w:rFonts w:ascii="Times New Roman" w:hAnsi="Times New Roman" w:cs="Times New Roman"/>
          <w:sz w:val="24"/>
          <w:szCs w:val="24"/>
        </w:rPr>
        <w:t xml:space="preserve"> учителя, дети-волонтёры, стараемся сделать особенным  и  в спортивно-массовых мероприятиях,  соревнованиях  задействовать всех детей.</w:t>
      </w:r>
    </w:p>
    <w:p w:rsidR="00901D74" w:rsidRPr="00901D74" w:rsidRDefault="00901D74" w:rsidP="00901D74">
      <w:pPr>
        <w:jc w:val="both"/>
        <w:rPr>
          <w:rFonts w:ascii="Times New Roman" w:hAnsi="Times New Roman" w:cs="Times New Roman"/>
          <w:sz w:val="24"/>
          <w:szCs w:val="24"/>
        </w:rPr>
      </w:pPr>
      <w:r w:rsidRPr="007E2D92">
        <w:rPr>
          <w:rFonts w:ascii="Times New Roman" w:hAnsi="Times New Roman" w:cs="Times New Roman"/>
          <w:b/>
          <w:i/>
          <w:sz w:val="24"/>
          <w:szCs w:val="24"/>
        </w:rPr>
        <w:t>Социальное партнерство</w:t>
      </w:r>
      <w:r w:rsidRPr="00901D74">
        <w:rPr>
          <w:rFonts w:ascii="Times New Roman" w:hAnsi="Times New Roman" w:cs="Times New Roman"/>
          <w:sz w:val="24"/>
          <w:szCs w:val="24"/>
        </w:rPr>
        <w:t>.</w:t>
      </w:r>
    </w:p>
    <w:p w:rsidR="00901D74" w:rsidRPr="00901D74" w:rsidRDefault="00901D74" w:rsidP="00901D74">
      <w:pPr>
        <w:jc w:val="both"/>
        <w:rPr>
          <w:rFonts w:ascii="Times New Roman" w:hAnsi="Times New Roman" w:cs="Times New Roman"/>
          <w:sz w:val="24"/>
          <w:szCs w:val="24"/>
        </w:rPr>
      </w:pPr>
      <w:r w:rsidRPr="00901D74">
        <w:rPr>
          <w:rFonts w:ascii="Times New Roman" w:hAnsi="Times New Roman" w:cs="Times New Roman"/>
          <w:sz w:val="24"/>
          <w:szCs w:val="24"/>
        </w:rPr>
        <w:t xml:space="preserve">В каждой  школе  района  есть  своя  сложившаяся  система  спортивно-оздоровительной  работы  с  различными  её направлениями. Но  любая, а особенно  спортивная деятельность  невозможна  без  «духа  соперничества». Спортивный клуб организует товарищеские  встречи среди команд </w:t>
      </w:r>
      <w:r w:rsidR="007E2D92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901D74">
        <w:rPr>
          <w:rFonts w:ascii="Times New Roman" w:hAnsi="Times New Roman" w:cs="Times New Roman"/>
          <w:sz w:val="24"/>
          <w:szCs w:val="24"/>
        </w:rPr>
        <w:t xml:space="preserve">с  </w:t>
      </w:r>
      <w:r w:rsidR="007E2D92">
        <w:rPr>
          <w:rFonts w:ascii="Times New Roman" w:hAnsi="Times New Roman" w:cs="Times New Roman"/>
          <w:sz w:val="24"/>
          <w:szCs w:val="24"/>
        </w:rPr>
        <w:t xml:space="preserve">нашей школы и </w:t>
      </w:r>
      <w:r w:rsidRPr="00901D74">
        <w:rPr>
          <w:rFonts w:ascii="Times New Roman" w:hAnsi="Times New Roman" w:cs="Times New Roman"/>
          <w:sz w:val="24"/>
          <w:szCs w:val="24"/>
        </w:rPr>
        <w:t xml:space="preserve">учащимися  </w:t>
      </w:r>
      <w:r w:rsidR="007E2D9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7E2D92">
        <w:rPr>
          <w:rFonts w:ascii="Times New Roman" w:hAnsi="Times New Roman" w:cs="Times New Roman"/>
          <w:sz w:val="24"/>
          <w:szCs w:val="24"/>
        </w:rPr>
        <w:t>Верхнешипкинская</w:t>
      </w:r>
      <w:proofErr w:type="spellEnd"/>
      <w:r w:rsidR="007E2D92">
        <w:rPr>
          <w:rFonts w:ascii="Times New Roman" w:hAnsi="Times New Roman" w:cs="Times New Roman"/>
          <w:sz w:val="24"/>
          <w:szCs w:val="24"/>
        </w:rPr>
        <w:t xml:space="preserve"> ООШ». </w:t>
      </w:r>
      <w:r w:rsidRPr="00901D74">
        <w:rPr>
          <w:rFonts w:ascii="Times New Roman" w:hAnsi="Times New Roman" w:cs="Times New Roman"/>
          <w:sz w:val="24"/>
          <w:szCs w:val="24"/>
        </w:rPr>
        <w:t>Такие мероприятия, как нельзя лучше способствуют развитию спорта в районе и объединяют любителей здорового образа  жизни   разных возрастов и разных жизненных интересов.</w:t>
      </w:r>
    </w:p>
    <w:p w:rsidR="00901D74" w:rsidRPr="007E2D92" w:rsidRDefault="00901D74" w:rsidP="00901D7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E2D92">
        <w:rPr>
          <w:rFonts w:ascii="Times New Roman" w:hAnsi="Times New Roman" w:cs="Times New Roman"/>
          <w:b/>
          <w:i/>
          <w:sz w:val="24"/>
          <w:szCs w:val="24"/>
        </w:rPr>
        <w:t>Летний отдых  учащихся.</w:t>
      </w:r>
    </w:p>
    <w:p w:rsidR="00901D74" w:rsidRPr="00901D74" w:rsidRDefault="00901D74" w:rsidP="00901D74">
      <w:pPr>
        <w:jc w:val="both"/>
        <w:rPr>
          <w:rFonts w:ascii="Times New Roman" w:hAnsi="Times New Roman" w:cs="Times New Roman"/>
          <w:sz w:val="24"/>
          <w:szCs w:val="24"/>
        </w:rPr>
      </w:pPr>
      <w:r w:rsidRPr="00901D74">
        <w:rPr>
          <w:rFonts w:ascii="Times New Roman" w:hAnsi="Times New Roman" w:cs="Times New Roman"/>
          <w:sz w:val="24"/>
          <w:szCs w:val="24"/>
        </w:rPr>
        <w:t xml:space="preserve"> Чтобы сохранить непрерывность реализации целей и задач физкультурно-оздоровительной работы, в летнее время функционирование школы переходит в новое качественное состояние, выражением которого является пришкольный лагерь дневного пребывания. Физкультурно-оздоровительная  работа  в  лагере  осуществляется  учащимися-волонтерами, под руководством  учителя  физической  культуры. В рамках лагерной  смены «</w:t>
      </w:r>
      <w:proofErr w:type="spellStart"/>
      <w:r w:rsidR="007E2D92"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 w:rsidRPr="00901D74">
        <w:rPr>
          <w:rFonts w:ascii="Times New Roman" w:hAnsi="Times New Roman" w:cs="Times New Roman"/>
          <w:sz w:val="24"/>
          <w:szCs w:val="24"/>
        </w:rPr>
        <w:t>»  проводились  «Малые Олимпийские Игры», занятия  лечебной  физкультурой, спортивные эстафеты, беседы  о здоровом питании и вредных привычках.  Долговременное пребывание детей на свежем воздухе  позволяет  развивать  у  детей силу  и  ловкость, корректировать опорно-двигательный аппарат, вырабатывать гибкость   и координацию движений.</w:t>
      </w:r>
    </w:p>
    <w:p w:rsidR="00901D74" w:rsidRPr="007E2D92" w:rsidRDefault="00901D74" w:rsidP="007E2D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D92">
        <w:rPr>
          <w:rFonts w:ascii="Times New Roman" w:hAnsi="Times New Roman" w:cs="Times New Roman"/>
          <w:b/>
          <w:sz w:val="24"/>
          <w:szCs w:val="24"/>
        </w:rPr>
        <w:t>Информационно – пропагандистское  направление деятельности клуба</w:t>
      </w:r>
    </w:p>
    <w:p w:rsidR="00901D74" w:rsidRPr="007E2D92" w:rsidRDefault="00901D74" w:rsidP="00901D7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E2D92">
        <w:rPr>
          <w:rFonts w:ascii="Times New Roman" w:hAnsi="Times New Roman" w:cs="Times New Roman"/>
          <w:b/>
          <w:i/>
          <w:sz w:val="24"/>
          <w:szCs w:val="24"/>
        </w:rPr>
        <w:t>Проектная деятельность</w:t>
      </w:r>
    </w:p>
    <w:p w:rsidR="00901D74" w:rsidRPr="00901D74" w:rsidRDefault="00901D74" w:rsidP="00901D74">
      <w:pPr>
        <w:jc w:val="both"/>
        <w:rPr>
          <w:rFonts w:ascii="Times New Roman" w:hAnsi="Times New Roman" w:cs="Times New Roman"/>
          <w:sz w:val="24"/>
          <w:szCs w:val="24"/>
        </w:rPr>
      </w:pPr>
      <w:r w:rsidRPr="00901D74">
        <w:rPr>
          <w:rFonts w:ascii="Times New Roman" w:hAnsi="Times New Roman" w:cs="Times New Roman"/>
          <w:sz w:val="24"/>
          <w:szCs w:val="24"/>
        </w:rPr>
        <w:t>Одной из форм представления исследовательских работ  выступает проектная деятельность обучающихся. Каждую четверть в течение года проходила защита проектов отражающих различные стороны Олимпийского движения: «Шахматы в школе»,  «Олимпийские чемпионы Олимпиады в Сочи», «</w:t>
      </w:r>
      <w:proofErr w:type="spellStart"/>
      <w:r w:rsidRPr="00901D74">
        <w:rPr>
          <w:rFonts w:ascii="Times New Roman" w:hAnsi="Times New Roman" w:cs="Times New Roman"/>
          <w:sz w:val="24"/>
          <w:szCs w:val="24"/>
        </w:rPr>
        <w:t>Паралимпийские</w:t>
      </w:r>
      <w:proofErr w:type="spellEnd"/>
      <w:r w:rsidRPr="00901D74">
        <w:rPr>
          <w:rFonts w:ascii="Times New Roman" w:hAnsi="Times New Roman" w:cs="Times New Roman"/>
          <w:sz w:val="24"/>
          <w:szCs w:val="24"/>
        </w:rPr>
        <w:t xml:space="preserve"> чемпионы», «Летние олимпийские игры», «Олимпийская летопись России».</w:t>
      </w:r>
    </w:p>
    <w:p w:rsidR="00901D74" w:rsidRPr="007E2D92" w:rsidRDefault="00901D74" w:rsidP="00901D7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E2D92">
        <w:rPr>
          <w:rFonts w:ascii="Times New Roman" w:hAnsi="Times New Roman" w:cs="Times New Roman"/>
          <w:b/>
          <w:i/>
          <w:sz w:val="24"/>
          <w:szCs w:val="24"/>
        </w:rPr>
        <w:t>Участие в акциях.</w:t>
      </w:r>
    </w:p>
    <w:p w:rsidR="00901D74" w:rsidRPr="00901D74" w:rsidRDefault="00901D74" w:rsidP="00901D74">
      <w:pPr>
        <w:jc w:val="both"/>
        <w:rPr>
          <w:rFonts w:ascii="Times New Roman" w:hAnsi="Times New Roman" w:cs="Times New Roman"/>
          <w:sz w:val="24"/>
          <w:szCs w:val="24"/>
        </w:rPr>
      </w:pPr>
      <w:r w:rsidRPr="00901D74">
        <w:rPr>
          <w:rFonts w:ascii="Times New Roman" w:hAnsi="Times New Roman" w:cs="Times New Roman"/>
          <w:sz w:val="24"/>
          <w:szCs w:val="24"/>
        </w:rPr>
        <w:t xml:space="preserve">Наша   школа постоянный участник районного этапа Всероссийской Акции «Я выбираю спорт, как альтернативу пагубным привычкам». В рамках данной акции прошли соревнования по </w:t>
      </w:r>
      <w:r w:rsidRPr="00901D74">
        <w:rPr>
          <w:rFonts w:ascii="Times New Roman" w:hAnsi="Times New Roman" w:cs="Times New Roman"/>
          <w:sz w:val="24"/>
          <w:szCs w:val="24"/>
        </w:rPr>
        <w:lastRenderedPageBreak/>
        <w:t xml:space="preserve">теннису, кросс «Олимпийский забег», классные часы,  посвящённые олимпийским  ценностям, Олимпийские уроки. </w:t>
      </w:r>
    </w:p>
    <w:p w:rsidR="00901D74" w:rsidRPr="00901D74" w:rsidRDefault="00901D74" w:rsidP="00901D74">
      <w:pPr>
        <w:jc w:val="both"/>
        <w:rPr>
          <w:rFonts w:ascii="Times New Roman" w:hAnsi="Times New Roman" w:cs="Times New Roman"/>
          <w:sz w:val="24"/>
          <w:szCs w:val="24"/>
        </w:rPr>
      </w:pPr>
      <w:r w:rsidRPr="00901D74">
        <w:rPr>
          <w:rFonts w:ascii="Times New Roman" w:hAnsi="Times New Roman" w:cs="Times New Roman"/>
          <w:sz w:val="24"/>
          <w:szCs w:val="24"/>
        </w:rPr>
        <w:t xml:space="preserve">   Ученики школы с удовольствием участвуют  в различных олимпиадах и мероприятиях,</w:t>
      </w:r>
      <w:r w:rsidR="006D3736">
        <w:rPr>
          <w:rFonts w:ascii="Times New Roman" w:hAnsi="Times New Roman" w:cs="Times New Roman"/>
          <w:sz w:val="24"/>
          <w:szCs w:val="24"/>
        </w:rPr>
        <w:t xml:space="preserve"> </w:t>
      </w:r>
      <w:r w:rsidRPr="00901D74">
        <w:rPr>
          <w:rFonts w:ascii="Times New Roman" w:hAnsi="Times New Roman" w:cs="Times New Roman"/>
          <w:sz w:val="24"/>
          <w:szCs w:val="24"/>
        </w:rPr>
        <w:t>акциях, включаются  в проектную и исследовательскую деятельность. В рамках Акции «За здоровый образ жизни» дети готовили   социальные  проекты  по  заданной для  их возраста тематике, участвовали в конкурсах плакатов, рисунков,  листовок, буклетов по ЗОЖ.  Всё это способствует развитию  творческого потенциала ребят, является яркой пропагандой здорового образа жизни.</w:t>
      </w:r>
    </w:p>
    <w:p w:rsidR="00901D74" w:rsidRPr="006D3736" w:rsidRDefault="00901D74" w:rsidP="00901D7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3736">
        <w:rPr>
          <w:rFonts w:ascii="Times New Roman" w:hAnsi="Times New Roman" w:cs="Times New Roman"/>
          <w:b/>
          <w:i/>
          <w:sz w:val="24"/>
          <w:szCs w:val="24"/>
        </w:rPr>
        <w:t>Пропаганда  здорового образа  жизни</w:t>
      </w:r>
    </w:p>
    <w:p w:rsidR="00901D74" w:rsidRPr="00901D74" w:rsidRDefault="00901D74" w:rsidP="00901D74">
      <w:pPr>
        <w:jc w:val="both"/>
        <w:rPr>
          <w:rFonts w:ascii="Times New Roman" w:hAnsi="Times New Roman" w:cs="Times New Roman"/>
          <w:sz w:val="24"/>
          <w:szCs w:val="24"/>
        </w:rPr>
      </w:pPr>
      <w:r w:rsidRPr="00901D74">
        <w:rPr>
          <w:rFonts w:ascii="Times New Roman" w:hAnsi="Times New Roman" w:cs="Times New Roman"/>
          <w:sz w:val="24"/>
          <w:szCs w:val="24"/>
        </w:rPr>
        <w:t xml:space="preserve">Деятельность клуба позволяет вести пропаганду здорового образа  жизни   среди родителей,  организовывать занятия для взрослых, которые желают  заниматься  волейболом, </w:t>
      </w:r>
      <w:r w:rsidR="006D3736">
        <w:rPr>
          <w:rFonts w:ascii="Times New Roman" w:hAnsi="Times New Roman" w:cs="Times New Roman"/>
          <w:sz w:val="24"/>
          <w:szCs w:val="24"/>
        </w:rPr>
        <w:t>баскетболом и другими видами спорта</w:t>
      </w:r>
      <w:r w:rsidRPr="00901D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1D74" w:rsidRPr="00901D74" w:rsidRDefault="00901D74" w:rsidP="00901D74">
      <w:pPr>
        <w:jc w:val="both"/>
        <w:rPr>
          <w:rFonts w:ascii="Times New Roman" w:hAnsi="Times New Roman" w:cs="Times New Roman"/>
          <w:sz w:val="24"/>
          <w:szCs w:val="24"/>
        </w:rPr>
      </w:pPr>
      <w:r w:rsidRPr="00901D74">
        <w:rPr>
          <w:rFonts w:ascii="Times New Roman" w:hAnsi="Times New Roman" w:cs="Times New Roman"/>
          <w:sz w:val="24"/>
          <w:szCs w:val="24"/>
        </w:rPr>
        <w:t xml:space="preserve">Вовлечение учащихся в кружки и секции, профилактическая работа с подростками и семьями, беседы о вреде алкоголизма, </w:t>
      </w:r>
      <w:proofErr w:type="spellStart"/>
      <w:r w:rsidRPr="00901D74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901D74">
        <w:rPr>
          <w:rFonts w:ascii="Times New Roman" w:hAnsi="Times New Roman" w:cs="Times New Roman"/>
          <w:sz w:val="24"/>
          <w:szCs w:val="24"/>
        </w:rPr>
        <w:t>, наркомании –  это неотъемлемая часть  воспитательной работы, которая способствуют  положительной динамике состояния здоровья учащихся.</w:t>
      </w:r>
    </w:p>
    <w:p w:rsidR="00901D74" w:rsidRDefault="006D3736" w:rsidP="00901D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1D74" w:rsidRPr="00901D74">
        <w:rPr>
          <w:rFonts w:ascii="Times New Roman" w:hAnsi="Times New Roman" w:cs="Times New Roman"/>
          <w:sz w:val="24"/>
          <w:szCs w:val="24"/>
        </w:rPr>
        <w:t xml:space="preserve">Подводя итог вышесказанному, хочется отметить,  что здоровье человека на 10% зависит от качества   медицинского обслуживания, на 20% определяется наследственностью, 20% состоянием окружающей среды, а на 50% определяется образом жизни. Показать  пример  образа  жизни, который  сохраняет и поддерживает здоровье – основная  невидимая  задача  педагогов  школьного спортивного клуба, а  для  этого  надо  стремиться  «Вперед  и  вместе!» - ученики, учителя, родители! </w:t>
      </w:r>
    </w:p>
    <w:p w:rsidR="006D3736" w:rsidRDefault="006D3736" w:rsidP="00901D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736" w:rsidRDefault="006D3736" w:rsidP="006D37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ФОТОГАЛЛЕРЕЯ</w:t>
      </w:r>
    </w:p>
    <w:p w:rsidR="006D3736" w:rsidRDefault="006D3736" w:rsidP="006D37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29691" cy="2121826"/>
            <wp:effectExtent l="0" t="0" r="8890" b="0"/>
            <wp:docPr id="1" name="Рисунок 1" descr="C:\Users\Z\Desktop\ЗДВР\ФОТОГРАФИИ\2018-2019\IMG-201812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ЗДВР\ФОТОГРАФИИ\2018-2019\IMG-20181221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603" cy="212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1911" cy="2123490"/>
            <wp:effectExtent l="0" t="0" r="6985" b="0"/>
            <wp:docPr id="2" name="Рисунок 2" descr="C:\Users\Z\Desktop\ЗДВР\ФОТОГРАФИИ\2018-2019\IMG-201812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\Desktop\ЗДВР\ФОТОГРАФИИ\2018-2019\IMG-20181221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465" cy="212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D74" w:rsidRPr="00901D74" w:rsidRDefault="006D3736" w:rsidP="00247A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9136B9D" wp14:editId="191424E7">
            <wp:extent cx="2566313" cy="1924334"/>
            <wp:effectExtent l="0" t="0" r="5715" b="0"/>
            <wp:docPr id="3" name="Рисунок 3" descr="C:\Users\Z\Desktop\ЗДВР\ФОТОГРАФИИ\2018-2019\IMG-2019020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\Desktop\ЗДВР\ФОТОГРАФИИ\2018-2019\IMG-20190201-WA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325" cy="192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7A0A">
        <w:rPr>
          <w:rFonts w:ascii="Times New Roman" w:hAnsi="Times New Roman" w:cs="Times New Roman"/>
          <w:sz w:val="24"/>
          <w:szCs w:val="24"/>
        </w:rPr>
        <w:t xml:space="preserve">  </w:t>
      </w:r>
      <w:r w:rsidR="00247A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D8749B" wp14:editId="6EFE2B1C">
            <wp:extent cx="2610948" cy="1958453"/>
            <wp:effectExtent l="0" t="0" r="0" b="3810"/>
            <wp:docPr id="4" name="Рисунок 4" descr="C:\Users\Z\Desktop\ЗДВР\ФОТОГРАФИИ\2018-2019\IMG_20181212_112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\Desktop\ЗДВР\ФОТОГРАФИИ\2018-2019\IMG_20181212_1121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53" cy="196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7F8" w:rsidRDefault="00247A0A" w:rsidP="00247A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39236" cy="1672647"/>
            <wp:effectExtent l="0" t="0" r="8890" b="3810"/>
            <wp:docPr id="5" name="Рисунок 5" descr="C:\Users\Z\Desktop\ЗДВР\ФОТОГРАФИИ\2020-2021\Спорт\IMG-202010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\Desktop\ЗДВР\ФОТОГРАФИИ\2020-2021\Спорт\IMG-20201010-WA0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311" cy="1674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A0A" w:rsidRDefault="00247A0A" w:rsidP="00247A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5779" cy="1924364"/>
            <wp:effectExtent l="0" t="0" r="6350" b="0"/>
            <wp:docPr id="6" name="Рисунок 6" descr="C:\Users\Z\Desktop\ЗДВР\ФОТОГРАФИИ\2020-2021\Профилактика\IMG_20201208_125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\Desktop\ЗДВР\ФОТОГРАФИИ\2020-2021\Профилактика\IMG_20201208_1256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209" cy="1925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7023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9551" cy="2047164"/>
            <wp:effectExtent l="0" t="0" r="0" b="0"/>
            <wp:docPr id="7" name="Рисунок 7" descr="C:\Users\Z\Desktop\ЗДВР\ФОТОГРАФИИ\2019-2020\IMG_20191204_11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\Desktop\ЗДВР\ФОТОГРАФИИ\2019-2020\IMG_20191204_1123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070" cy="2046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A0A" w:rsidRDefault="00247A0A" w:rsidP="00247A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2673" cy="2004751"/>
            <wp:effectExtent l="0" t="0" r="0" b="0"/>
            <wp:docPr id="8" name="Рисунок 8" descr="C:\Users\Z\Desktop\ЗДВР\ФОТОГРАФИИ\2018-2019\Лыжня России 2019\IMG_20190209_121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\Desktop\ЗДВР\ФОТОГРАФИИ\2018-2019\Лыжня России 2019\IMG_20190209_1213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788" cy="201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8137" cy="2000686"/>
            <wp:effectExtent l="0" t="0" r="0" b="0"/>
            <wp:docPr id="10" name="Рисунок 10" descr="C:\Users\Z\Desktop\ЗДВР\ФОТОГРАФИИ\2019-2020\IMG-2019110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\Desktop\ЗДВР\ФОТОГРАФИИ\2019-2020\IMG-20191105-WA00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789" cy="2004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A0A" w:rsidRPr="00901D74" w:rsidRDefault="00247A0A" w:rsidP="00247A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32663" cy="2100752"/>
            <wp:effectExtent l="0" t="0" r="1270" b="0"/>
            <wp:docPr id="9" name="Рисунок 9" descr="C:\Users\Z\Desktop\ЗДВР\ФОТОГРАФИИ\2019-2020\IMG-20191102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\Desktop\ЗДВР\ФОТОГРАФИИ\2019-2020\IMG-20191102-WA007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223" cy="209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7F8" w:rsidRDefault="00070234" w:rsidP="00901D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47A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8263" cy="2113697"/>
            <wp:effectExtent l="0" t="0" r="1270" b="1270"/>
            <wp:docPr id="11" name="Рисунок 11" descr="C:\Users\Z\Desktop\ЗДВР\ФОТОГРАФИИ\2019-2020\IMG-2019112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\Desktop\ЗДВР\ФОТОГРАФИИ\2019-2020\IMG-20191129-WA00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986" cy="2114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47A0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47A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5403" cy="2115403"/>
            <wp:effectExtent l="0" t="0" r="0" b="0"/>
            <wp:docPr id="12" name="Рисунок 12" descr="C:\Users\Z\Desktop\ЗДВР\ФОТОГРАФИИ\2019-2020\IMG-20200117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Z\Desktop\ЗДВР\ФОТОГРАФИИ\2019-2020\IMG-20200117-WA008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273" cy="211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234" w:rsidRDefault="00736F42" w:rsidP="00901D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27630" cy="2183642"/>
            <wp:effectExtent l="0" t="0" r="6350" b="7620"/>
            <wp:docPr id="13" name="Рисунок 13" descr="C:\Users\Z\Desktop\ЗДВР\ФОТОГРАФИИ\2019-2020\IMG-2020060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Z\Desktop\ЗДВР\ФОТОГРАФИИ\2019-2020\IMG-20200601-WA0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77"/>
                    <a:stretch/>
                  </pic:blipFill>
                  <pic:spPr bwMode="auto">
                    <a:xfrm>
                      <a:off x="0" y="0"/>
                      <a:ext cx="2128525" cy="218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02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204660" wp14:editId="6038B67A">
            <wp:extent cx="1993623" cy="1658203"/>
            <wp:effectExtent l="0" t="0" r="6985" b="0"/>
            <wp:docPr id="15" name="Рисунок 15" descr="C:\Users\Z\Downloads\IMG-20210408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Z\Downloads\IMG-20210408-WA00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619"/>
                    <a:stretch/>
                  </pic:blipFill>
                  <pic:spPr bwMode="auto">
                    <a:xfrm>
                      <a:off x="0" y="0"/>
                      <a:ext cx="1998988" cy="166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70234">
        <w:rPr>
          <w:rFonts w:ascii="Times New Roman" w:hAnsi="Times New Roman" w:cs="Times New Roman"/>
          <w:sz w:val="24"/>
          <w:szCs w:val="24"/>
        </w:rPr>
        <w:t xml:space="preserve"> </w:t>
      </w:r>
      <w:r w:rsidR="000702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486433" wp14:editId="2C38C614">
            <wp:extent cx="2056051" cy="2188272"/>
            <wp:effectExtent l="0" t="0" r="1905" b="2540"/>
            <wp:docPr id="14" name="Рисунок 14" descr="C:\Users\Z\Downloads\IMG-20211128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Z\Downloads\IMG-20211128-WA0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94"/>
                    <a:stretch/>
                  </pic:blipFill>
                  <pic:spPr bwMode="auto">
                    <a:xfrm>
                      <a:off x="0" y="0"/>
                      <a:ext cx="2060630" cy="219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6F42" w:rsidRPr="00901D74" w:rsidRDefault="00736F42" w:rsidP="00901D7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36F42" w:rsidRPr="00901D74" w:rsidSect="00070234">
      <w:pgSz w:w="11906" w:h="16838"/>
      <w:pgMar w:top="709" w:right="42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0"/>
    <w:lvl w:ilvl="0">
      <w:start w:val="1"/>
      <w:numFmt w:val="bullet"/>
      <w:pStyle w:val="2"/>
      <w:lvlText w:val=""/>
      <w:lvlJc w:val="left"/>
      <w:pPr>
        <w:tabs>
          <w:tab w:val="num" w:pos="-700"/>
        </w:tabs>
        <w:ind w:left="360" w:hanging="360"/>
      </w:pPr>
      <w:rPr>
        <w:rFonts w:ascii="Wingdings" w:hAnsi="Wingdings" w:cs="Wingdings"/>
        <w:color w:val="00000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-70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700"/>
        </w:tabs>
        <w:ind w:left="1800" w:hanging="360"/>
      </w:pPr>
      <w:rPr>
        <w:rFonts w:ascii="Wingdings" w:hAnsi="Wingdings" w:cs="Wingdings"/>
        <w:color w:val="000000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-70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-70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700"/>
        </w:tabs>
        <w:ind w:left="3960" w:hanging="360"/>
      </w:pPr>
      <w:rPr>
        <w:rFonts w:ascii="Wingdings" w:hAnsi="Wingdings" w:cs="Wingdings"/>
        <w:color w:val="000000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-70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-7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700"/>
        </w:tabs>
        <w:ind w:left="6120" w:hanging="360"/>
      </w:pPr>
      <w:rPr>
        <w:rFonts w:ascii="Wingdings" w:hAnsi="Wingdings" w:cs="Wingdings"/>
        <w:color w:val="000000"/>
        <w:sz w:val="28"/>
        <w:szCs w:val="28"/>
      </w:r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"/>
      <w:lvlJc w:val="left"/>
      <w:pPr>
        <w:tabs>
          <w:tab w:val="num" w:pos="0"/>
        </w:tabs>
        <w:ind w:left="1060" w:hanging="360"/>
      </w:pPr>
      <w:rPr>
        <w:rFonts w:ascii="Wingdings" w:hAnsi="Wingdings" w:cs="Wingdings"/>
        <w:color w:val="00000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0" w:hanging="360"/>
      </w:pPr>
      <w:rPr>
        <w:rFonts w:ascii="Wingdings" w:hAnsi="Wingdings" w:cs="Wingdings"/>
        <w:color w:val="000000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0" w:hanging="360"/>
      </w:pPr>
      <w:rPr>
        <w:rFonts w:ascii="Wingdings" w:hAnsi="Wingdings" w:cs="Wingdings"/>
        <w:color w:val="000000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0" w:hanging="360"/>
      </w:pPr>
      <w:rPr>
        <w:rFonts w:ascii="Wingdings" w:hAnsi="Wingdings" w:cs="Wingdings"/>
        <w:color w:val="000000"/>
        <w:sz w:val="28"/>
        <w:szCs w:val="28"/>
      </w:rPr>
    </w:lvl>
  </w:abstractNum>
  <w:abstractNum w:abstractNumId="2">
    <w:nsid w:val="0000000C"/>
    <w:multiLevelType w:val="multi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73"/>
        </w:tabs>
        <w:ind w:left="928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73"/>
        </w:tabs>
        <w:ind w:left="16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73"/>
        </w:tabs>
        <w:ind w:left="236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73"/>
        </w:tabs>
        <w:ind w:left="308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73"/>
        </w:tabs>
        <w:ind w:left="38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73"/>
        </w:tabs>
        <w:ind w:left="452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73"/>
        </w:tabs>
        <w:ind w:left="524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73"/>
        </w:tabs>
        <w:ind w:left="59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3"/>
        </w:tabs>
        <w:ind w:left="6688" w:hanging="360"/>
      </w:pPr>
      <w:rPr>
        <w:rFonts w:ascii="Wingdings" w:hAnsi="Wingdings" w:cs="Wingdings"/>
      </w:rPr>
    </w:lvl>
  </w:abstractNum>
  <w:abstractNum w:abstractNumId="3">
    <w:nsid w:val="056E760B"/>
    <w:multiLevelType w:val="hybridMultilevel"/>
    <w:tmpl w:val="B53AE436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3CF82B81"/>
    <w:multiLevelType w:val="hybridMultilevel"/>
    <w:tmpl w:val="880009A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5">
    <w:nsid w:val="536502C8"/>
    <w:multiLevelType w:val="multilevel"/>
    <w:tmpl w:val="9D681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7F8"/>
    <w:rsid w:val="00070234"/>
    <w:rsid w:val="001C7277"/>
    <w:rsid w:val="00247A0A"/>
    <w:rsid w:val="004F3C2B"/>
    <w:rsid w:val="006D3736"/>
    <w:rsid w:val="00736F42"/>
    <w:rsid w:val="007D77F8"/>
    <w:rsid w:val="007E2D92"/>
    <w:rsid w:val="0090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D77F8"/>
    <w:pPr>
      <w:keepNext/>
      <w:numPr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D77F8"/>
    <w:rPr>
      <w:color w:val="000080"/>
      <w:u w:val="single"/>
    </w:rPr>
  </w:style>
  <w:style w:type="paragraph" w:customStyle="1" w:styleId="Default">
    <w:name w:val="Default"/>
    <w:rsid w:val="007D77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D77F8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1">
    <w:name w:val="Абзац списка1"/>
    <w:basedOn w:val="a"/>
    <w:rsid w:val="007D77F8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4">
    <w:name w:val="Содержимое таблицы"/>
    <w:basedOn w:val="a"/>
    <w:rsid w:val="00901D7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1">
    <w:name w:val="Основной текст (2)_"/>
    <w:basedOn w:val="a0"/>
    <w:link w:val="22"/>
    <w:rsid w:val="00901D7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01D74"/>
    <w:pPr>
      <w:widowControl w:val="0"/>
      <w:shd w:val="clear" w:color="auto" w:fill="FFFFFF"/>
      <w:spacing w:after="0" w:line="322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D3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37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D77F8"/>
    <w:pPr>
      <w:keepNext/>
      <w:numPr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D77F8"/>
    <w:rPr>
      <w:color w:val="000080"/>
      <w:u w:val="single"/>
    </w:rPr>
  </w:style>
  <w:style w:type="paragraph" w:customStyle="1" w:styleId="Default">
    <w:name w:val="Default"/>
    <w:rsid w:val="007D77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D77F8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1">
    <w:name w:val="Абзац списка1"/>
    <w:basedOn w:val="a"/>
    <w:rsid w:val="007D77F8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4">
    <w:name w:val="Содержимое таблицы"/>
    <w:basedOn w:val="a"/>
    <w:rsid w:val="00901D7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1">
    <w:name w:val="Основной текст (2)_"/>
    <w:basedOn w:val="a0"/>
    <w:link w:val="22"/>
    <w:rsid w:val="00901D7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01D74"/>
    <w:pPr>
      <w:widowControl w:val="0"/>
      <w:shd w:val="clear" w:color="auto" w:fill="FFFFFF"/>
      <w:spacing w:after="0" w:line="322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D3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37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hyperlink" Target="https://edu.tatar.ru/zainsk/aksarino/sch/page4316380.htm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hyperlink" Target="https://edu.tatar.ru/zainsk/aksarino/sch" TargetMode="Externa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1988</Words>
  <Characters>11333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ЗРФ</cp:lastModifiedBy>
  <cp:revision>3</cp:revision>
  <cp:lastPrinted>2022-01-17T13:32:00Z</cp:lastPrinted>
  <dcterms:created xsi:type="dcterms:W3CDTF">2022-01-17T12:23:00Z</dcterms:created>
  <dcterms:modified xsi:type="dcterms:W3CDTF">2024-09-17T11:12:00Z</dcterms:modified>
</cp:coreProperties>
</file>